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2" w:type="dxa"/>
        <w:tblInd w:w="250" w:type="dxa"/>
        <w:tblLook w:val="01E0" w:firstRow="1" w:lastRow="1" w:firstColumn="1" w:lastColumn="1" w:noHBand="0" w:noVBand="0"/>
      </w:tblPr>
      <w:tblGrid>
        <w:gridCol w:w="4889"/>
        <w:gridCol w:w="356"/>
        <w:gridCol w:w="4397"/>
      </w:tblGrid>
      <w:tr w:rsidR="009744A7" w:rsidRPr="009744A7" w:rsidTr="007E07F0">
        <w:trPr>
          <w:trHeight w:val="1608"/>
        </w:trPr>
        <w:tc>
          <w:tcPr>
            <w:tcW w:w="4889" w:type="dxa"/>
          </w:tcPr>
          <w:p w:rsidR="009744A7" w:rsidRPr="009744A7" w:rsidRDefault="00C2502F" w:rsidP="009744A7">
            <w:pPr>
              <w:widowControl/>
              <w:ind w:right="-8"/>
              <w:rPr>
                <w:rFonts w:ascii="Times New Roman" w:hAnsi="Times New Roman" w:cs="Serifa Th BT"/>
                <w:bCs/>
              </w:rPr>
            </w:pPr>
            <w:bookmarkStart w:id="0" w:name="bookmark0"/>
            <w:bookmarkStart w:id="1" w:name="_GoBack"/>
            <w:bookmarkEnd w:id="1"/>
            <w:r>
              <w:rPr>
                <w:rFonts w:ascii="Times New Roman" w:hAnsi="Times New Roman" w:cs="Serifa Th BT"/>
                <w:bCs/>
              </w:rPr>
              <w:t>Принято на заседании Совета школы</w:t>
            </w:r>
            <w:r w:rsidR="009744A7" w:rsidRPr="009744A7">
              <w:rPr>
                <w:rFonts w:ascii="Times New Roman" w:hAnsi="Times New Roman" w:cs="Serifa Th BT"/>
                <w:bCs/>
              </w:rPr>
              <w:t xml:space="preserve"> муниципального бюджетного образовательного учреждения «Смак-Корсинская  средняя общеобразовательная школа » Арского муниципального района Республики Татарстан </w:t>
            </w:r>
          </w:p>
          <w:p w:rsidR="009744A7" w:rsidRPr="009744A7" w:rsidRDefault="00C2502F" w:rsidP="007E07F0">
            <w:pPr>
              <w:widowControl/>
              <w:autoSpaceDE w:val="0"/>
              <w:autoSpaceDN w:val="0"/>
              <w:jc w:val="center"/>
              <w:rPr>
                <w:rFonts w:ascii="Times New Roman" w:hAnsi="Times New Roman" w:cs="Serifa Th BT"/>
                <w:bCs/>
              </w:rPr>
            </w:pPr>
            <w:r>
              <w:rPr>
                <w:rFonts w:ascii="Times New Roman" w:hAnsi="Times New Roman" w:cs="Serifa Th BT"/>
                <w:bCs/>
              </w:rPr>
              <w:t>Протокол № _</w:t>
            </w:r>
            <w:r w:rsidR="007E07F0">
              <w:rPr>
                <w:rFonts w:ascii="Times New Roman" w:hAnsi="Times New Roman" w:cs="Serifa Th BT"/>
                <w:bCs/>
                <w:lang w:val="en-US"/>
              </w:rPr>
              <w:t>19</w:t>
            </w:r>
            <w:r>
              <w:rPr>
                <w:rFonts w:ascii="Times New Roman" w:hAnsi="Times New Roman" w:cs="Serifa Th BT"/>
                <w:bCs/>
              </w:rPr>
              <w:t xml:space="preserve">_   от </w:t>
            </w:r>
            <w:r w:rsidR="007E07F0">
              <w:rPr>
                <w:rFonts w:ascii="Times New Roman" w:hAnsi="Times New Roman" w:cs="Serifa Th BT"/>
                <w:bCs/>
                <w:lang w:val="en-US"/>
              </w:rPr>
              <w:t>6 сентября</w:t>
            </w:r>
            <w:r w:rsidR="007E07F0">
              <w:rPr>
                <w:rFonts w:ascii="Times New Roman" w:hAnsi="Times New Roman" w:cs="Serifa Th BT"/>
                <w:bCs/>
              </w:rPr>
              <w:t xml:space="preserve"> 2017</w:t>
            </w:r>
            <w:r w:rsidR="009744A7" w:rsidRPr="009744A7">
              <w:rPr>
                <w:rFonts w:ascii="Times New Roman" w:hAnsi="Times New Roman" w:cs="Serifa Th BT"/>
                <w:bCs/>
              </w:rPr>
              <w:t xml:space="preserve">  г.</w:t>
            </w:r>
          </w:p>
        </w:tc>
        <w:tc>
          <w:tcPr>
            <w:tcW w:w="356" w:type="dxa"/>
          </w:tcPr>
          <w:p w:rsidR="009744A7" w:rsidRPr="009744A7" w:rsidRDefault="009744A7" w:rsidP="009744A7">
            <w:pPr>
              <w:widowControl/>
              <w:autoSpaceDE w:val="0"/>
              <w:autoSpaceDN w:val="0"/>
              <w:ind w:right="-316"/>
              <w:rPr>
                <w:rFonts w:ascii="Times New Roman" w:hAnsi="Times New Roman" w:cs="Serifa Th BT"/>
                <w:bCs/>
              </w:rPr>
            </w:pPr>
          </w:p>
        </w:tc>
        <w:tc>
          <w:tcPr>
            <w:tcW w:w="4397" w:type="dxa"/>
          </w:tcPr>
          <w:p w:rsidR="009744A7" w:rsidRPr="009744A7" w:rsidRDefault="009744A7" w:rsidP="009744A7">
            <w:pPr>
              <w:widowControl/>
              <w:jc w:val="center"/>
              <w:rPr>
                <w:rFonts w:ascii="Times New Roman" w:hAnsi="Times New Roman" w:cs="Serifa Th BT"/>
                <w:bCs/>
              </w:rPr>
            </w:pPr>
            <w:r w:rsidRPr="009744A7">
              <w:rPr>
                <w:rFonts w:ascii="Times New Roman" w:hAnsi="Times New Roman" w:cs="Serifa Th BT"/>
                <w:bCs/>
              </w:rPr>
              <w:t>УТВЕРЖДАЮ»</w:t>
            </w:r>
          </w:p>
          <w:p w:rsidR="009744A7" w:rsidRPr="009744A7" w:rsidRDefault="009744A7" w:rsidP="007E07F0">
            <w:pPr>
              <w:widowControl/>
              <w:spacing w:line="312" w:lineRule="auto"/>
              <w:ind w:left="-108" w:right="-247"/>
              <w:rPr>
                <w:rFonts w:ascii="Times New Roman" w:hAnsi="Times New Roman" w:cs="Serifa Th BT"/>
                <w:bCs/>
              </w:rPr>
            </w:pPr>
            <w:r w:rsidRPr="009744A7">
              <w:rPr>
                <w:rFonts w:ascii="Times New Roman" w:hAnsi="Times New Roman" w:cs="Serifa Th BT"/>
                <w:bCs/>
              </w:rPr>
              <w:t>Директор МБОУ «Смак-Корсинская СОШ »</w:t>
            </w:r>
          </w:p>
          <w:p w:rsidR="009744A7" w:rsidRPr="009744A7" w:rsidRDefault="00C2502F" w:rsidP="007E07F0">
            <w:pPr>
              <w:widowControl/>
              <w:spacing w:line="312" w:lineRule="auto"/>
              <w:ind w:right="-180"/>
              <w:rPr>
                <w:rFonts w:ascii="Times New Roman" w:hAnsi="Times New Roman" w:cs="Serifa Th BT"/>
                <w:bCs/>
              </w:rPr>
            </w:pPr>
            <w:r>
              <w:rPr>
                <w:rFonts w:ascii="Times New Roman" w:hAnsi="Times New Roman" w:cs="Serifa Th BT"/>
                <w:bCs/>
              </w:rPr>
              <w:t xml:space="preserve">Приказ № </w:t>
            </w:r>
            <w:r w:rsidR="007E07F0">
              <w:rPr>
                <w:rFonts w:ascii="Times New Roman" w:hAnsi="Times New Roman" w:cs="Serifa Th BT"/>
                <w:bCs/>
              </w:rPr>
              <w:t>132</w:t>
            </w:r>
            <w:r>
              <w:rPr>
                <w:rFonts w:ascii="Times New Roman" w:hAnsi="Times New Roman" w:cs="Serifa Th BT"/>
                <w:bCs/>
              </w:rPr>
              <w:t xml:space="preserve"> от </w:t>
            </w:r>
            <w:r w:rsidR="007E07F0">
              <w:rPr>
                <w:rFonts w:ascii="Times New Roman" w:hAnsi="Times New Roman" w:cs="Serifa Th BT"/>
                <w:bCs/>
              </w:rPr>
              <w:t xml:space="preserve">8 сентября 2017 </w:t>
            </w:r>
            <w:r w:rsidR="009744A7" w:rsidRPr="009744A7">
              <w:rPr>
                <w:rFonts w:ascii="Times New Roman" w:hAnsi="Times New Roman" w:cs="Serifa Th BT"/>
                <w:bCs/>
              </w:rPr>
              <w:t>г</w:t>
            </w:r>
            <w:r w:rsidR="007E07F0">
              <w:rPr>
                <w:rFonts w:ascii="Times New Roman" w:hAnsi="Times New Roman" w:cs="Serifa Th BT"/>
                <w:bCs/>
              </w:rPr>
              <w:t>.</w:t>
            </w:r>
            <w:r w:rsidR="009744A7" w:rsidRPr="009744A7">
              <w:rPr>
                <w:rFonts w:ascii="Times New Roman" w:hAnsi="Times New Roman" w:cs="Serifa Th BT"/>
                <w:bCs/>
              </w:rPr>
              <w:t xml:space="preserve">                       </w:t>
            </w:r>
          </w:p>
          <w:p w:rsidR="009744A7" w:rsidRPr="009744A7" w:rsidRDefault="009744A7" w:rsidP="007E07F0">
            <w:pPr>
              <w:widowControl/>
              <w:tabs>
                <w:tab w:val="left" w:pos="604"/>
              </w:tabs>
              <w:spacing w:line="312" w:lineRule="auto"/>
              <w:rPr>
                <w:rFonts w:ascii="Times New Roman" w:hAnsi="Times New Roman" w:cs="Times New Roman"/>
                <w:color w:val="auto"/>
              </w:rPr>
            </w:pPr>
            <w:r w:rsidRPr="009744A7">
              <w:rPr>
                <w:rFonts w:ascii="Times New Roman" w:hAnsi="Times New Roman" w:cs="Times New Roman"/>
                <w:color w:val="auto"/>
              </w:rPr>
              <w:t>__________ Сабирзянова Н.Б.</w:t>
            </w:r>
          </w:p>
        </w:tc>
      </w:tr>
    </w:tbl>
    <w:p w:rsidR="009744A7" w:rsidRDefault="009744A7">
      <w:pPr>
        <w:pStyle w:val="11"/>
        <w:keepNext/>
        <w:keepLines/>
        <w:shd w:val="clear" w:color="auto" w:fill="auto"/>
        <w:spacing w:before="0"/>
        <w:rPr>
          <w:rStyle w:val="10"/>
          <w:b/>
          <w:bCs/>
          <w:color w:val="000000"/>
        </w:rPr>
      </w:pPr>
    </w:p>
    <w:p w:rsidR="009744A7" w:rsidRDefault="009744A7">
      <w:pPr>
        <w:pStyle w:val="11"/>
        <w:keepNext/>
        <w:keepLines/>
        <w:shd w:val="clear" w:color="auto" w:fill="auto"/>
        <w:spacing w:before="0"/>
        <w:rPr>
          <w:rStyle w:val="10"/>
          <w:b/>
          <w:bCs/>
          <w:color w:val="000000"/>
        </w:rPr>
      </w:pPr>
    </w:p>
    <w:p w:rsidR="00382E21" w:rsidRDefault="00382E21">
      <w:pPr>
        <w:pStyle w:val="11"/>
        <w:keepNext/>
        <w:keepLines/>
        <w:shd w:val="clear" w:color="auto" w:fill="auto"/>
        <w:spacing w:before="0"/>
      </w:pPr>
      <w:r>
        <w:rPr>
          <w:rStyle w:val="10"/>
          <w:b/>
          <w:bCs/>
          <w:color w:val="000000"/>
        </w:rPr>
        <w:t>Положение</w:t>
      </w:r>
      <w:bookmarkEnd w:id="0"/>
    </w:p>
    <w:p w:rsidR="00382E21" w:rsidRDefault="00382E21" w:rsidP="00003930">
      <w:pPr>
        <w:pStyle w:val="11"/>
        <w:keepNext/>
        <w:keepLines/>
        <w:shd w:val="clear" w:color="auto" w:fill="auto"/>
        <w:spacing w:before="0" w:after="279"/>
        <w:ind w:left="580" w:right="1140" w:firstLine="940"/>
      </w:pPr>
      <w:bookmarkStart w:id="2" w:name="bookmark1"/>
      <w:r>
        <w:rPr>
          <w:rStyle w:val="10"/>
          <w:b/>
          <w:bCs/>
          <w:color w:val="000000"/>
        </w:rPr>
        <w:t>о правилах внутреннего распорядка обучающихся МБОУ«</w:t>
      </w:r>
      <w:r w:rsidR="00003930" w:rsidRPr="00003930">
        <w:rPr>
          <w:rStyle w:val="10"/>
          <w:b/>
          <w:bCs/>
          <w:color w:val="FF0000"/>
        </w:rPr>
        <w:t xml:space="preserve"> </w:t>
      </w:r>
      <w:r w:rsidR="00003930">
        <w:rPr>
          <w:rStyle w:val="10"/>
          <w:b/>
          <w:bCs/>
          <w:color w:val="FF0000"/>
          <w:lang w:val="en-US"/>
        </w:rPr>
        <w:t>C</w:t>
      </w:r>
      <w:r w:rsidR="0082345C">
        <w:rPr>
          <w:rStyle w:val="10"/>
          <w:b/>
          <w:bCs/>
          <w:color w:val="FF0000"/>
        </w:rPr>
        <w:t>мак-корсинская СОШ</w:t>
      </w:r>
      <w:r>
        <w:rPr>
          <w:rStyle w:val="10"/>
          <w:b/>
          <w:bCs/>
          <w:color w:val="000000"/>
        </w:rPr>
        <w:t>»</w:t>
      </w:r>
      <w:bookmarkEnd w:id="2"/>
    </w:p>
    <w:p w:rsidR="00382E21" w:rsidRDefault="00382E21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96"/>
        </w:tabs>
        <w:spacing w:before="0"/>
      </w:pPr>
      <w:bookmarkStart w:id="3" w:name="bookmark2"/>
      <w:r>
        <w:rPr>
          <w:rStyle w:val="21"/>
          <w:b/>
          <w:bCs/>
          <w:color w:val="000000"/>
        </w:rPr>
        <w:t>Общие положения.</w:t>
      </w:r>
      <w:bookmarkEnd w:id="3"/>
    </w:p>
    <w:p w:rsidR="00382E21" w:rsidRDefault="00382E21">
      <w:pPr>
        <w:pStyle w:val="20"/>
        <w:numPr>
          <w:ilvl w:val="1"/>
          <w:numId w:val="1"/>
        </w:numPr>
        <w:shd w:val="clear" w:color="auto" w:fill="auto"/>
        <w:tabs>
          <w:tab w:val="left" w:pos="479"/>
        </w:tabs>
        <w:spacing w:before="0" w:after="0" w:line="274" w:lineRule="exact"/>
        <w:jc w:val="both"/>
      </w:pPr>
      <w:r>
        <w:rPr>
          <w:rStyle w:val="2"/>
          <w:color w:val="000000"/>
        </w:rPr>
        <w:t xml:space="preserve">Настоящие правила внутреннего распорядка для обучающихся (далее - Правила), разработаны в соответствии с Федеральным законом от 29.12.2012 № 273-ФЗ «Об образовании в Российской Федерации» (ст. 34, 43), Конвенцией ООН о правах ребенка, Уставом МБОУ </w:t>
      </w:r>
      <w:r w:rsidR="00003930">
        <w:rPr>
          <w:rStyle w:val="10"/>
          <w:b w:val="0"/>
          <w:bCs w:val="0"/>
          <w:color w:val="000000"/>
        </w:rPr>
        <w:t>«</w:t>
      </w:r>
      <w:r w:rsidR="00003930" w:rsidRPr="00003930">
        <w:rPr>
          <w:rStyle w:val="10"/>
          <w:b w:val="0"/>
          <w:bCs w:val="0"/>
          <w:color w:val="FF0000"/>
        </w:rPr>
        <w:t xml:space="preserve"> </w:t>
      </w:r>
      <w:r w:rsidR="00003930" w:rsidRPr="00003930">
        <w:rPr>
          <w:rStyle w:val="10"/>
          <w:b w:val="0"/>
          <w:bCs w:val="0"/>
          <w:color w:val="FF0000"/>
          <w:sz w:val="24"/>
          <w:szCs w:val="24"/>
          <w:lang w:val="en-US"/>
        </w:rPr>
        <w:t>C</w:t>
      </w:r>
      <w:r w:rsidR="0082345C">
        <w:rPr>
          <w:rStyle w:val="10"/>
          <w:b w:val="0"/>
          <w:bCs w:val="0"/>
          <w:color w:val="FF0000"/>
          <w:sz w:val="24"/>
          <w:szCs w:val="24"/>
        </w:rPr>
        <w:t xml:space="preserve">мак-Корсинская СОШ </w:t>
      </w:r>
      <w:r w:rsidR="00003930" w:rsidRPr="00003930">
        <w:rPr>
          <w:rStyle w:val="10"/>
          <w:b w:val="0"/>
          <w:bCs w:val="0"/>
          <w:color w:val="000000"/>
          <w:sz w:val="24"/>
          <w:szCs w:val="24"/>
        </w:rPr>
        <w:t>»</w:t>
      </w:r>
      <w:r w:rsidR="00003930" w:rsidRPr="00003930">
        <w:rPr>
          <w:rStyle w:val="2"/>
          <w:color w:val="000000"/>
        </w:rPr>
        <w:t xml:space="preserve"> </w:t>
      </w:r>
      <w:r w:rsidR="0082345C">
        <w:rPr>
          <w:rStyle w:val="2"/>
          <w:color w:val="FF0000"/>
        </w:rPr>
        <w:t>А</w:t>
      </w:r>
      <w:r w:rsidR="00003930" w:rsidRPr="00003930">
        <w:rPr>
          <w:rStyle w:val="2"/>
          <w:color w:val="FF0000"/>
        </w:rPr>
        <w:t>рского</w:t>
      </w:r>
      <w:r w:rsidR="00003930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муниципального района Республики Татарстан (далее учреждение) и настоящим Положением.</w:t>
      </w:r>
    </w:p>
    <w:p w:rsidR="00382E21" w:rsidRDefault="00382E21">
      <w:pPr>
        <w:pStyle w:val="20"/>
        <w:numPr>
          <w:ilvl w:val="1"/>
          <w:numId w:val="1"/>
        </w:numPr>
        <w:shd w:val="clear" w:color="auto" w:fill="auto"/>
        <w:tabs>
          <w:tab w:val="left" w:pos="754"/>
        </w:tabs>
        <w:spacing w:before="0" w:after="0" w:line="274" w:lineRule="exact"/>
        <w:jc w:val="both"/>
      </w:pPr>
      <w:r>
        <w:rPr>
          <w:rStyle w:val="2"/>
          <w:color w:val="000000"/>
        </w:rPr>
        <w:t>Настоящие правила устанавливают учебный распорядок для обучающихся, определяют основные нормы и правила поведения в здании, на территории учреждения, а также на всех внешкольных мероприятиях с участием обучающихся Учреждения.</w:t>
      </w:r>
    </w:p>
    <w:p w:rsidR="00382E21" w:rsidRDefault="00382E21">
      <w:pPr>
        <w:pStyle w:val="20"/>
        <w:numPr>
          <w:ilvl w:val="1"/>
          <w:numId w:val="1"/>
        </w:numPr>
        <w:shd w:val="clear" w:color="auto" w:fill="auto"/>
        <w:tabs>
          <w:tab w:val="left" w:pos="479"/>
        </w:tabs>
        <w:spacing w:before="0" w:line="274" w:lineRule="exact"/>
        <w:jc w:val="both"/>
      </w:pPr>
      <w:r>
        <w:rPr>
          <w:rStyle w:val="2"/>
          <w:color w:val="000000"/>
        </w:rPr>
        <w:t>Дисциплина в школе 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 в Учреждении недопустимо.</w:t>
      </w:r>
    </w:p>
    <w:p w:rsidR="00382E21" w:rsidRDefault="00382E21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10"/>
        </w:tabs>
        <w:spacing w:before="0"/>
      </w:pPr>
      <w:bookmarkStart w:id="4" w:name="bookmark3"/>
      <w:r>
        <w:rPr>
          <w:rStyle w:val="21"/>
          <w:b/>
          <w:bCs/>
          <w:color w:val="000000"/>
        </w:rPr>
        <w:t>Цель и задачи Правил:</w:t>
      </w:r>
      <w:bookmarkEnd w:id="4"/>
    </w:p>
    <w:p w:rsidR="00382E21" w:rsidRPr="00003930" w:rsidRDefault="00003930">
      <w:pPr>
        <w:pStyle w:val="20"/>
        <w:shd w:val="clear" w:color="auto" w:fill="auto"/>
        <w:spacing w:before="0" w:after="0" w:line="274" w:lineRule="exact"/>
        <w:jc w:val="both"/>
        <w:rPr>
          <w:color w:val="FF0000"/>
        </w:rPr>
      </w:pPr>
      <w:r>
        <w:rPr>
          <w:rStyle w:val="2"/>
          <w:color w:val="FF0000"/>
        </w:rPr>
        <w:t>-</w:t>
      </w:r>
      <w:r w:rsidR="00382E21">
        <w:rPr>
          <w:rStyle w:val="2"/>
          <w:color w:val="000000"/>
        </w:rPr>
        <w:t>создание нормальной рабочей обстановки, необходимой для организации учебно-</w:t>
      </w:r>
      <w:r w:rsidR="00382E21">
        <w:rPr>
          <w:rStyle w:val="2"/>
          <w:color w:val="000000"/>
        </w:rPr>
        <w:softHyphen/>
        <w:t>воспитательного процесса</w:t>
      </w:r>
      <w:r>
        <w:rPr>
          <w:rStyle w:val="2"/>
          <w:color w:val="FF0000"/>
        </w:rPr>
        <w:t>;</w:t>
      </w:r>
    </w:p>
    <w:p w:rsidR="00382E21" w:rsidRDefault="00382E21">
      <w:pPr>
        <w:pStyle w:val="20"/>
        <w:numPr>
          <w:ilvl w:val="0"/>
          <w:numId w:val="2"/>
        </w:numPr>
        <w:shd w:val="clear" w:color="auto" w:fill="auto"/>
        <w:tabs>
          <w:tab w:val="left" w:pos="210"/>
        </w:tabs>
        <w:spacing w:before="0" w:after="0" w:line="274" w:lineRule="exact"/>
        <w:jc w:val="both"/>
      </w:pPr>
      <w:r>
        <w:rPr>
          <w:rStyle w:val="2"/>
          <w:color w:val="000000"/>
        </w:rPr>
        <w:t>обеспечение успешного освоения обучающихся образовательных программ</w:t>
      </w:r>
      <w:r w:rsidR="00003930">
        <w:rPr>
          <w:rStyle w:val="2"/>
          <w:color w:val="000000"/>
        </w:rPr>
        <w:t>;</w:t>
      </w:r>
    </w:p>
    <w:p w:rsidR="00382E21" w:rsidRDefault="00382E21">
      <w:pPr>
        <w:pStyle w:val="20"/>
        <w:numPr>
          <w:ilvl w:val="0"/>
          <w:numId w:val="2"/>
        </w:numPr>
        <w:shd w:val="clear" w:color="auto" w:fill="auto"/>
        <w:tabs>
          <w:tab w:val="left" w:pos="210"/>
        </w:tabs>
        <w:spacing w:before="0" w:after="0" w:line="274" w:lineRule="exact"/>
        <w:jc w:val="both"/>
      </w:pPr>
      <w:r>
        <w:rPr>
          <w:rStyle w:val="2"/>
          <w:color w:val="000000"/>
        </w:rPr>
        <w:t>воспитание уважения к личности, ее правам</w:t>
      </w:r>
      <w:r w:rsidR="00003930">
        <w:rPr>
          <w:rStyle w:val="2"/>
          <w:color w:val="FF0000"/>
        </w:rPr>
        <w:t>;</w:t>
      </w:r>
    </w:p>
    <w:p w:rsidR="00382E21" w:rsidRDefault="00382E21">
      <w:pPr>
        <w:pStyle w:val="20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74" w:lineRule="exact"/>
        <w:jc w:val="both"/>
      </w:pPr>
      <w:r>
        <w:rPr>
          <w:rStyle w:val="2"/>
          <w:color w:val="000000"/>
        </w:rPr>
        <w:t>развитие культуры поведения и навыков общения.</w:t>
      </w:r>
    </w:p>
    <w:p w:rsidR="00382E21" w:rsidRDefault="00382E21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10"/>
        </w:tabs>
        <w:spacing w:before="0"/>
      </w:pPr>
      <w:bookmarkStart w:id="5" w:name="bookmark4"/>
      <w:r>
        <w:rPr>
          <w:rStyle w:val="21"/>
          <w:b/>
          <w:bCs/>
          <w:color w:val="000000"/>
        </w:rPr>
        <w:t>Режим деятельности учреждения</w:t>
      </w:r>
      <w:bookmarkEnd w:id="5"/>
    </w:p>
    <w:p w:rsidR="00382E21" w:rsidRDefault="00382E21">
      <w:pPr>
        <w:pStyle w:val="20"/>
        <w:shd w:val="clear" w:color="auto" w:fill="auto"/>
        <w:spacing w:before="0" w:line="274" w:lineRule="exact"/>
        <w:ind w:firstLine="320"/>
        <w:jc w:val="both"/>
      </w:pPr>
      <w:r>
        <w:rPr>
          <w:rStyle w:val="2"/>
          <w:color w:val="000000"/>
        </w:rPr>
        <w:t>Вход обучающихся в здание школы в 7 час 00 минут. Начало уроков в 8 часов 00 минут. 5-ти дневная рабочая неделя в 1-ом классе, 6-ти дневная рабочая неделя во 2-11 классах. Школа работает в одну смену. Уроки начинаются и заканчиваются по звонку</w:t>
      </w:r>
      <w:r w:rsidR="00C2502F">
        <w:rPr>
          <w:rStyle w:val="2"/>
          <w:color w:val="000000"/>
        </w:rPr>
        <w:t xml:space="preserve"> В понедельник</w:t>
      </w:r>
      <w:r w:rsidR="00003930">
        <w:rPr>
          <w:rStyle w:val="2"/>
          <w:color w:val="000000"/>
        </w:rPr>
        <w:t xml:space="preserve"> </w:t>
      </w:r>
      <w:r w:rsidR="00003930" w:rsidRPr="00C2502F">
        <w:rPr>
          <w:rStyle w:val="2"/>
        </w:rPr>
        <w:t xml:space="preserve">для подведения </w:t>
      </w:r>
      <w:r w:rsidRPr="00C2502F">
        <w:rPr>
          <w:rStyle w:val="2"/>
        </w:rPr>
        <w:t>итог</w:t>
      </w:r>
      <w:r w:rsidR="00003930" w:rsidRPr="00C2502F">
        <w:rPr>
          <w:rStyle w:val="2"/>
        </w:rPr>
        <w:t>а</w:t>
      </w:r>
      <w:r w:rsidRPr="00C2502F">
        <w:rPr>
          <w:rStyle w:val="2"/>
        </w:rPr>
        <w:t xml:space="preserve"> недели </w:t>
      </w:r>
      <w:r w:rsidR="00003930" w:rsidRPr="00C2502F">
        <w:rPr>
          <w:rStyle w:val="2"/>
        </w:rPr>
        <w:t>проводится общешкольная линейка</w:t>
      </w:r>
      <w:r w:rsidR="0082345C">
        <w:rPr>
          <w:rStyle w:val="2"/>
          <w:color w:val="FF0000"/>
        </w:rPr>
        <w:t xml:space="preserve"> </w:t>
      </w:r>
      <w:r w:rsidRPr="00003930">
        <w:rPr>
          <w:rStyle w:val="2"/>
          <w:color w:val="FF0000"/>
        </w:rPr>
        <w:t xml:space="preserve">. </w:t>
      </w:r>
      <w:r w:rsidR="00C2502F">
        <w:rPr>
          <w:rStyle w:val="2"/>
          <w:color w:val="000000"/>
        </w:rPr>
        <w:t>С понедельника по субботу  после уроков</w:t>
      </w:r>
      <w:r>
        <w:rPr>
          <w:rStyle w:val="2"/>
          <w:color w:val="000000"/>
        </w:rPr>
        <w:t xml:space="preserve"> организуется работа кружков</w:t>
      </w:r>
      <w:r w:rsidR="00C2502F">
        <w:rPr>
          <w:rStyle w:val="2"/>
          <w:color w:val="000000"/>
        </w:rPr>
        <w:t xml:space="preserve"> и другие виды внеурочной деятельности</w:t>
      </w:r>
      <w:r>
        <w:rPr>
          <w:rStyle w:val="2"/>
          <w:color w:val="000000"/>
        </w:rPr>
        <w:t>.</w:t>
      </w:r>
      <w:r w:rsidR="00C2502F">
        <w:rPr>
          <w:rStyle w:val="2"/>
          <w:color w:val="000000"/>
        </w:rPr>
        <w:t xml:space="preserve"> Большая перемена для 1-4 классов после второго урока , для 5-11 классов после третьего урока.</w:t>
      </w:r>
    </w:p>
    <w:p w:rsidR="00382E21" w:rsidRDefault="00382E21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10"/>
        </w:tabs>
        <w:spacing w:before="0"/>
      </w:pPr>
      <w:bookmarkStart w:id="6" w:name="bookmark5"/>
      <w:r>
        <w:rPr>
          <w:rStyle w:val="21"/>
          <w:b/>
          <w:bCs/>
          <w:color w:val="000000"/>
        </w:rPr>
        <w:t>Права и обязанности обучающихся</w:t>
      </w:r>
      <w:bookmarkEnd w:id="6"/>
    </w:p>
    <w:p w:rsidR="00382E21" w:rsidRPr="00F50439" w:rsidRDefault="007908C6">
      <w:pPr>
        <w:pStyle w:val="20"/>
        <w:shd w:val="clear" w:color="auto" w:fill="auto"/>
        <w:spacing w:before="0" w:after="0" w:line="274" w:lineRule="exact"/>
        <w:jc w:val="both"/>
      </w:pPr>
      <w:r w:rsidRPr="00F50439">
        <w:rPr>
          <w:rStyle w:val="2"/>
        </w:rPr>
        <w:t>Основные права о</w:t>
      </w:r>
      <w:r w:rsidR="00382E21" w:rsidRPr="00F50439">
        <w:rPr>
          <w:rStyle w:val="2"/>
        </w:rPr>
        <w:t>бучающиеся</w:t>
      </w:r>
      <w:r w:rsidRPr="00F50439">
        <w:rPr>
          <w:rStyle w:val="2"/>
        </w:rPr>
        <w:t xml:space="preserve"> и меры их социальной поддержки</w:t>
      </w:r>
    </w:p>
    <w:p w:rsidR="00382E21" w:rsidRDefault="00382E21">
      <w:pPr>
        <w:pStyle w:val="20"/>
        <w:numPr>
          <w:ilvl w:val="1"/>
          <w:numId w:val="1"/>
        </w:numPr>
        <w:shd w:val="clear" w:color="auto" w:fill="auto"/>
        <w:tabs>
          <w:tab w:val="left" w:pos="479"/>
        </w:tabs>
        <w:spacing w:before="0" w:after="0" w:line="274" w:lineRule="exact"/>
        <w:jc w:val="both"/>
      </w:pPr>
      <w:r>
        <w:rPr>
          <w:rStyle w:val="2"/>
          <w:color w:val="000000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лет.</w:t>
      </w:r>
    </w:p>
    <w:p w:rsidR="00382E21" w:rsidRPr="00F50439" w:rsidRDefault="009351A4" w:rsidP="009351A4">
      <w:pPr>
        <w:pStyle w:val="20"/>
        <w:numPr>
          <w:ilvl w:val="1"/>
          <w:numId w:val="1"/>
        </w:numPr>
        <w:shd w:val="clear" w:color="auto" w:fill="auto"/>
        <w:tabs>
          <w:tab w:val="left" w:pos="479"/>
          <w:tab w:val="left" w:pos="537"/>
        </w:tabs>
        <w:spacing w:before="0" w:after="0" w:line="274" w:lineRule="exact"/>
        <w:jc w:val="both"/>
      </w:pPr>
      <w:r w:rsidRPr="00F50439">
        <w:rPr>
          <w:shd w:val="clear" w:color="auto" w:fill="FFFFFF"/>
        </w:rPr>
        <w:t xml:space="preserve"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</w:t>
      </w:r>
      <w:r w:rsidRPr="00F50439">
        <w:rPr>
          <w:shd w:val="clear" w:color="auto" w:fill="FFFFFF"/>
        </w:rPr>
        <w:lastRenderedPageBreak/>
        <w:t>организацией, осуществляющей образовательную деятельность (после получения основного общего образования);</w:t>
      </w:r>
    </w:p>
    <w:p w:rsidR="009351A4" w:rsidRPr="00F50439" w:rsidRDefault="009351A4" w:rsidP="009351A4">
      <w:pPr>
        <w:pStyle w:val="20"/>
        <w:numPr>
          <w:ilvl w:val="1"/>
          <w:numId w:val="1"/>
        </w:numPr>
        <w:shd w:val="clear" w:color="auto" w:fill="auto"/>
        <w:tabs>
          <w:tab w:val="left" w:pos="479"/>
          <w:tab w:val="left" w:pos="537"/>
        </w:tabs>
        <w:spacing w:before="0" w:after="0" w:line="274" w:lineRule="exact"/>
        <w:jc w:val="both"/>
      </w:pPr>
      <w:r w:rsidRPr="00F50439">
        <w:rPr>
          <w:shd w:val="clear" w:color="auto" w:fill="FFFFFF"/>
        </w:rPr>
        <w:t>Зачет организацией, осуществляющей образовательную деятельность,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9351A4" w:rsidRPr="00F50439" w:rsidRDefault="009351A4" w:rsidP="009351A4">
      <w:pPr>
        <w:pStyle w:val="20"/>
        <w:numPr>
          <w:ilvl w:val="1"/>
          <w:numId w:val="1"/>
        </w:numPr>
        <w:shd w:val="clear" w:color="auto" w:fill="auto"/>
        <w:tabs>
          <w:tab w:val="left" w:pos="479"/>
          <w:tab w:val="left" w:pos="537"/>
        </w:tabs>
        <w:spacing w:before="0" w:after="0" w:line="274" w:lineRule="exact"/>
        <w:jc w:val="both"/>
      </w:pPr>
      <w:r w:rsidRPr="00F50439">
        <w:rPr>
          <w:shd w:val="clear" w:color="auto" w:fill="FFFFFF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9351A4" w:rsidRPr="00F50439" w:rsidRDefault="009351A4" w:rsidP="009351A4">
      <w:pPr>
        <w:pStyle w:val="20"/>
        <w:numPr>
          <w:ilvl w:val="1"/>
          <w:numId w:val="1"/>
        </w:numPr>
        <w:shd w:val="clear" w:color="auto" w:fill="auto"/>
        <w:tabs>
          <w:tab w:val="left" w:pos="479"/>
          <w:tab w:val="left" w:pos="537"/>
        </w:tabs>
        <w:spacing w:before="0" w:after="0" w:line="274" w:lineRule="exact"/>
        <w:jc w:val="both"/>
      </w:pPr>
      <w:r w:rsidRPr="00F50439">
        <w:rPr>
          <w:shd w:val="clear" w:color="auto" w:fill="FFFFFF"/>
        </w:rPr>
        <w:t>Свободу совести, информации, свободное выражение собственных взглядов и убеждений;</w:t>
      </w:r>
    </w:p>
    <w:p w:rsidR="00382E21" w:rsidRPr="007908C6" w:rsidRDefault="00382E21" w:rsidP="009351A4">
      <w:pPr>
        <w:pStyle w:val="20"/>
        <w:numPr>
          <w:ilvl w:val="1"/>
          <w:numId w:val="1"/>
        </w:numPr>
        <w:shd w:val="clear" w:color="auto" w:fill="auto"/>
        <w:tabs>
          <w:tab w:val="left" w:pos="479"/>
          <w:tab w:val="left" w:pos="537"/>
        </w:tabs>
        <w:spacing w:before="0" w:after="0" w:line="274" w:lineRule="exact"/>
        <w:jc w:val="both"/>
        <w:rPr>
          <w:rStyle w:val="2"/>
        </w:rPr>
      </w:pPr>
      <w:r w:rsidRPr="009351A4">
        <w:rPr>
          <w:rStyle w:val="2"/>
          <w:color w:val="000000"/>
        </w:rPr>
        <w:t>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графиком.</w:t>
      </w:r>
    </w:p>
    <w:p w:rsidR="007908C6" w:rsidRPr="00F50439" w:rsidRDefault="007908C6" w:rsidP="009351A4">
      <w:pPr>
        <w:pStyle w:val="20"/>
        <w:numPr>
          <w:ilvl w:val="1"/>
          <w:numId w:val="1"/>
        </w:numPr>
        <w:shd w:val="clear" w:color="auto" w:fill="auto"/>
        <w:tabs>
          <w:tab w:val="left" w:pos="479"/>
          <w:tab w:val="left" w:pos="537"/>
        </w:tabs>
        <w:spacing w:before="0" w:after="0" w:line="274" w:lineRule="exact"/>
        <w:jc w:val="both"/>
        <w:rPr>
          <w:rStyle w:val="2"/>
        </w:rPr>
      </w:pPr>
      <w:r w:rsidRPr="007908C6">
        <w:rPr>
          <w:rStyle w:val="apple-converted-space"/>
          <w:rFonts w:ascii="Arial" w:hAnsi="Arial" w:cs="Arial"/>
          <w:color w:val="FF0000"/>
          <w:sz w:val="20"/>
          <w:szCs w:val="20"/>
          <w:shd w:val="clear" w:color="auto" w:fill="FFFFFF"/>
        </w:rPr>
        <w:t> </w:t>
      </w:r>
      <w:r w:rsidRPr="00F50439">
        <w:rPr>
          <w:shd w:val="clear" w:color="auto" w:fill="FFFFFF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923EEE" w:rsidRPr="00F50439" w:rsidRDefault="00923EEE" w:rsidP="009351A4">
      <w:pPr>
        <w:pStyle w:val="20"/>
        <w:numPr>
          <w:ilvl w:val="1"/>
          <w:numId w:val="1"/>
        </w:numPr>
        <w:shd w:val="clear" w:color="auto" w:fill="auto"/>
        <w:tabs>
          <w:tab w:val="left" w:pos="479"/>
          <w:tab w:val="left" w:pos="537"/>
        </w:tabs>
        <w:spacing w:before="0" w:after="0" w:line="274" w:lineRule="exact"/>
        <w:jc w:val="both"/>
      </w:pPr>
      <w:r w:rsidRPr="00F50439">
        <w:rPr>
          <w:shd w:val="clear" w:color="auto" w:fill="FFFFFF"/>
        </w:rPr>
        <w:t>Бесплатное пользование библиотечно-информационными ресурсами, учебной, производственной, научной ба</w:t>
      </w:r>
      <w:r w:rsidR="00F50439" w:rsidRPr="00F50439">
        <w:rPr>
          <w:shd w:val="clear" w:color="auto" w:fill="FFFFFF"/>
        </w:rPr>
        <w:t>зой образовательной организации.</w:t>
      </w:r>
    </w:p>
    <w:p w:rsidR="00382E21" w:rsidRPr="00F838CE" w:rsidRDefault="00382E21">
      <w:pPr>
        <w:pStyle w:val="20"/>
        <w:numPr>
          <w:ilvl w:val="1"/>
          <w:numId w:val="1"/>
        </w:numPr>
        <w:shd w:val="clear" w:color="auto" w:fill="auto"/>
        <w:tabs>
          <w:tab w:val="left" w:pos="537"/>
        </w:tabs>
        <w:spacing w:before="0" w:after="0" w:line="274" w:lineRule="exact"/>
        <w:jc w:val="both"/>
        <w:rPr>
          <w:rStyle w:val="2"/>
        </w:rPr>
      </w:pPr>
      <w:r>
        <w:rPr>
          <w:rStyle w:val="2"/>
          <w:color w:val="000000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F838CE" w:rsidRPr="00F50439" w:rsidRDefault="00F838CE">
      <w:pPr>
        <w:pStyle w:val="20"/>
        <w:numPr>
          <w:ilvl w:val="1"/>
          <w:numId w:val="1"/>
        </w:numPr>
        <w:shd w:val="clear" w:color="auto" w:fill="auto"/>
        <w:tabs>
          <w:tab w:val="left" w:pos="537"/>
        </w:tabs>
        <w:spacing w:before="0" w:after="0" w:line="274" w:lineRule="exact"/>
        <w:jc w:val="both"/>
      </w:pPr>
      <w:r w:rsidRPr="00F50439">
        <w:rPr>
          <w:shd w:val="clear" w:color="auto" w:fill="FFFFFF"/>
        </w:rPr>
        <w:t>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F838CE" w:rsidRPr="00F50439" w:rsidRDefault="00F838CE">
      <w:pPr>
        <w:pStyle w:val="20"/>
        <w:numPr>
          <w:ilvl w:val="1"/>
          <w:numId w:val="1"/>
        </w:numPr>
        <w:shd w:val="clear" w:color="auto" w:fill="auto"/>
        <w:tabs>
          <w:tab w:val="left" w:pos="537"/>
        </w:tabs>
        <w:spacing w:before="0" w:after="0" w:line="274" w:lineRule="exact"/>
        <w:jc w:val="both"/>
      </w:pPr>
      <w:r w:rsidRPr="00F50439">
        <w:rPr>
          <w:shd w:val="clear" w:color="auto" w:fill="FFFFFF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F838CE" w:rsidRPr="00F50439" w:rsidRDefault="00F838CE">
      <w:pPr>
        <w:pStyle w:val="20"/>
        <w:numPr>
          <w:ilvl w:val="1"/>
          <w:numId w:val="1"/>
        </w:numPr>
        <w:shd w:val="clear" w:color="auto" w:fill="auto"/>
        <w:tabs>
          <w:tab w:val="left" w:pos="537"/>
        </w:tabs>
        <w:spacing w:before="0" w:after="0" w:line="274" w:lineRule="exact"/>
        <w:jc w:val="both"/>
      </w:pPr>
      <w:r w:rsidRPr="00F50439">
        <w:rPr>
          <w:shd w:val="clear" w:color="auto" w:fill="FFFFFF"/>
        </w:rPr>
        <w:t>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F838CE" w:rsidRPr="00F50439" w:rsidRDefault="00F838CE">
      <w:pPr>
        <w:pStyle w:val="20"/>
        <w:numPr>
          <w:ilvl w:val="1"/>
          <w:numId w:val="1"/>
        </w:numPr>
        <w:shd w:val="clear" w:color="auto" w:fill="auto"/>
        <w:tabs>
          <w:tab w:val="left" w:pos="537"/>
        </w:tabs>
        <w:spacing w:before="0" w:after="0" w:line="274" w:lineRule="exact"/>
        <w:jc w:val="both"/>
      </w:pPr>
      <w:r w:rsidRPr="00F50439">
        <w:rPr>
          <w:shd w:val="clear" w:color="auto" w:fill="FFFFFF"/>
        </w:rPr>
        <w:t>Транспортное обеспечение в соответствии со статьей 40 настоящего Федерального закона;</w:t>
      </w:r>
    </w:p>
    <w:p w:rsidR="00F838CE" w:rsidRPr="00F50439" w:rsidRDefault="00F838CE">
      <w:pPr>
        <w:pStyle w:val="20"/>
        <w:numPr>
          <w:ilvl w:val="1"/>
          <w:numId w:val="1"/>
        </w:numPr>
        <w:shd w:val="clear" w:color="auto" w:fill="auto"/>
        <w:tabs>
          <w:tab w:val="left" w:pos="537"/>
        </w:tabs>
        <w:spacing w:before="0" w:after="0" w:line="274" w:lineRule="exact"/>
        <w:jc w:val="both"/>
      </w:pPr>
      <w:r w:rsidRPr="00F50439">
        <w:rPr>
          <w:shd w:val="clear" w:color="auto" w:fill="FFFFFF"/>
        </w:rPr>
        <w:t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F50439" w:rsidRPr="00F50439" w:rsidRDefault="00F50439">
      <w:pPr>
        <w:pStyle w:val="20"/>
        <w:numPr>
          <w:ilvl w:val="1"/>
          <w:numId w:val="1"/>
        </w:numPr>
        <w:shd w:val="clear" w:color="auto" w:fill="auto"/>
        <w:tabs>
          <w:tab w:val="left" w:pos="537"/>
        </w:tabs>
        <w:spacing w:before="0" w:after="0" w:line="274" w:lineRule="exact"/>
        <w:jc w:val="both"/>
      </w:pPr>
      <w:r>
        <w:rPr>
          <w:shd w:val="clear" w:color="auto" w:fill="FFFFFF"/>
        </w:rPr>
        <w:t>Опубликование своих работ в изданиях образовательной организации на бесплатной основе .</w:t>
      </w:r>
    </w:p>
    <w:p w:rsidR="00382E21" w:rsidRDefault="00382E21">
      <w:pPr>
        <w:pStyle w:val="22"/>
        <w:keepNext/>
        <w:keepLines/>
        <w:shd w:val="clear" w:color="auto" w:fill="auto"/>
        <w:spacing w:before="0"/>
      </w:pPr>
      <w:bookmarkStart w:id="7" w:name="bookmark6"/>
      <w:r>
        <w:rPr>
          <w:rStyle w:val="21"/>
          <w:b/>
          <w:bCs/>
          <w:color w:val="000000"/>
        </w:rPr>
        <w:t>Обучающиеся обязаны:</w:t>
      </w:r>
      <w:bookmarkEnd w:id="7"/>
    </w:p>
    <w:p w:rsidR="00382E21" w:rsidRDefault="00382E21">
      <w:pPr>
        <w:pStyle w:val="20"/>
        <w:shd w:val="clear" w:color="auto" w:fill="auto"/>
        <w:spacing w:before="0" w:after="0" w:line="274" w:lineRule="exact"/>
        <w:jc w:val="both"/>
      </w:pPr>
      <w:r>
        <w:rPr>
          <w:rStyle w:val="2"/>
          <w:color w:val="000000"/>
        </w:rPr>
        <w:t>4.1</w:t>
      </w:r>
      <w:r w:rsidR="003D0AB1">
        <w:rPr>
          <w:rStyle w:val="2"/>
          <w:color w:val="000000"/>
        </w:rPr>
        <w:t xml:space="preserve">6. </w:t>
      </w:r>
      <w:r>
        <w:rPr>
          <w:rStyle w:val="2"/>
          <w:color w:val="000000"/>
        </w:rPr>
        <w:t xml:space="preserve"> Добросовестно осваивать образовательную программу, выполнять учебный план, в том числе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382E21" w:rsidRPr="00F50439" w:rsidRDefault="00F50439" w:rsidP="00F50439">
      <w:pPr>
        <w:pStyle w:val="20"/>
        <w:shd w:val="clear" w:color="auto" w:fill="auto"/>
        <w:tabs>
          <w:tab w:val="left" w:pos="686"/>
        </w:tabs>
        <w:spacing w:before="0" w:after="0" w:line="274" w:lineRule="exact"/>
        <w:jc w:val="both"/>
      </w:pPr>
      <w:r>
        <w:rPr>
          <w:shd w:val="clear" w:color="auto" w:fill="FFFFFF"/>
        </w:rPr>
        <w:t>4.17.</w:t>
      </w:r>
      <w:r w:rsidR="00CE4E26" w:rsidRPr="00F50439">
        <w:rPr>
          <w:shd w:val="clear" w:color="auto" w:fill="FFFFFF"/>
        </w:rPr>
        <w:t>Выполнять требования устава организации, осуществляющей образовательную деятельность, правил внутреннего распорядка, и иных локальных нормативных актов по вопросам организации и осуществления образовательной деятельности.</w:t>
      </w:r>
    </w:p>
    <w:p w:rsidR="00382E21" w:rsidRPr="00F50439" w:rsidRDefault="00CE4E26" w:rsidP="00F50439">
      <w:pPr>
        <w:pStyle w:val="20"/>
        <w:numPr>
          <w:ilvl w:val="1"/>
          <w:numId w:val="6"/>
        </w:numPr>
        <w:shd w:val="clear" w:color="auto" w:fill="auto"/>
        <w:tabs>
          <w:tab w:val="left" w:pos="677"/>
        </w:tabs>
        <w:spacing w:before="0" w:after="0" w:line="274" w:lineRule="exact"/>
        <w:jc w:val="both"/>
      </w:pPr>
      <w:r w:rsidRPr="00F50439">
        <w:rPr>
          <w:shd w:val="clear" w:color="auto" w:fill="FFFFFF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CE4E26" w:rsidRPr="00F50439" w:rsidRDefault="00F50439" w:rsidP="00F50439">
      <w:pPr>
        <w:pStyle w:val="20"/>
        <w:shd w:val="clear" w:color="auto" w:fill="auto"/>
        <w:tabs>
          <w:tab w:val="left" w:pos="677"/>
        </w:tabs>
        <w:spacing w:before="0" w:after="0" w:line="274" w:lineRule="exact"/>
        <w:jc w:val="both"/>
      </w:pPr>
      <w:r>
        <w:rPr>
          <w:shd w:val="clear" w:color="auto" w:fill="FFFFFF"/>
        </w:rPr>
        <w:lastRenderedPageBreak/>
        <w:t>4.19.</w:t>
      </w:r>
      <w:r w:rsidR="00CE4E26" w:rsidRPr="00F50439">
        <w:rPr>
          <w:shd w:val="clear" w:color="auto" w:fill="FFFFFF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:rsidR="00CE4E26" w:rsidRPr="00F50439" w:rsidRDefault="00F50439" w:rsidP="00F50439">
      <w:pPr>
        <w:pStyle w:val="20"/>
        <w:shd w:val="clear" w:color="auto" w:fill="auto"/>
        <w:tabs>
          <w:tab w:val="left" w:pos="677"/>
        </w:tabs>
        <w:spacing w:before="0" w:after="0" w:line="274" w:lineRule="exact"/>
        <w:jc w:val="both"/>
      </w:pPr>
      <w:r>
        <w:rPr>
          <w:shd w:val="clear" w:color="auto" w:fill="FFFFFF"/>
        </w:rPr>
        <w:t>4.20.</w:t>
      </w:r>
      <w:r w:rsidR="00CE4E26" w:rsidRPr="00F50439">
        <w:rPr>
          <w:shd w:val="clear" w:color="auto" w:fill="FFFFFF"/>
        </w:rPr>
        <w:t>Бережно относиться к имуществу организации, осуществляющей образовательную деятельность.</w:t>
      </w:r>
    </w:p>
    <w:p w:rsidR="00382E21" w:rsidRDefault="00F50439" w:rsidP="00F50439">
      <w:pPr>
        <w:pStyle w:val="20"/>
        <w:shd w:val="clear" w:color="auto" w:fill="auto"/>
        <w:tabs>
          <w:tab w:val="left" w:pos="677"/>
        </w:tabs>
        <w:spacing w:before="0" w:after="0" w:line="274" w:lineRule="exact"/>
        <w:jc w:val="both"/>
      </w:pPr>
      <w:r>
        <w:rPr>
          <w:rStyle w:val="2"/>
          <w:color w:val="000000"/>
        </w:rPr>
        <w:t>4.21.</w:t>
      </w:r>
      <w:r w:rsidR="00382E21" w:rsidRPr="00CE4E26">
        <w:rPr>
          <w:rStyle w:val="2"/>
          <w:color w:val="000000"/>
        </w:rPr>
        <w:t>Посещать занятия согласно расписанию, не опаздывать к началу занятий и выполнять в установленные сроки все виды заданий, предусмотренных учебным планом и программами учебных дисциплин</w:t>
      </w:r>
      <w:r w:rsidR="00382E21">
        <w:rPr>
          <w:rStyle w:val="2"/>
          <w:color w:val="000000"/>
        </w:rPr>
        <w:t>.</w:t>
      </w:r>
    </w:p>
    <w:p w:rsidR="00382E21" w:rsidRDefault="00F50439" w:rsidP="00F50439">
      <w:pPr>
        <w:pStyle w:val="20"/>
        <w:shd w:val="clear" w:color="auto" w:fill="auto"/>
        <w:tabs>
          <w:tab w:val="left" w:pos="624"/>
        </w:tabs>
        <w:spacing w:before="0" w:after="0" w:line="274" w:lineRule="exact"/>
        <w:jc w:val="both"/>
      </w:pPr>
      <w:r>
        <w:rPr>
          <w:rStyle w:val="2"/>
          <w:color w:val="000000"/>
        </w:rPr>
        <w:t>4.22</w:t>
      </w:r>
      <w:r w:rsidR="00382E21">
        <w:rPr>
          <w:rStyle w:val="2"/>
          <w:color w:val="000000"/>
        </w:rPr>
        <w:t>Не пропускать занятий без уважительных причин.</w:t>
      </w:r>
    </w:p>
    <w:p w:rsidR="00382E21" w:rsidRDefault="00F50439" w:rsidP="00F50439">
      <w:pPr>
        <w:pStyle w:val="20"/>
        <w:shd w:val="clear" w:color="auto" w:fill="auto"/>
        <w:spacing w:before="0" w:after="0" w:line="274" w:lineRule="exact"/>
        <w:jc w:val="both"/>
      </w:pPr>
      <w:r>
        <w:rPr>
          <w:rStyle w:val="2"/>
          <w:color w:val="000000"/>
        </w:rPr>
        <w:t>4.23.</w:t>
      </w:r>
      <w:r w:rsidR="00382E21">
        <w:rPr>
          <w:rStyle w:val="2"/>
          <w:color w:val="000000"/>
        </w:rPr>
        <w:t xml:space="preserve"> Соблюдать правила охраны труда, производственной санитарии, гигиены и пожарной безопасности, предусмотренные соответствующими инструкциями.</w:t>
      </w:r>
    </w:p>
    <w:p w:rsidR="00382E21" w:rsidRDefault="00F50439" w:rsidP="00F50439">
      <w:pPr>
        <w:pStyle w:val="20"/>
        <w:shd w:val="clear" w:color="auto" w:fill="auto"/>
        <w:tabs>
          <w:tab w:val="left" w:pos="686"/>
        </w:tabs>
        <w:spacing w:before="0" w:after="0" w:line="274" w:lineRule="exact"/>
        <w:jc w:val="both"/>
      </w:pPr>
      <w:r>
        <w:rPr>
          <w:rStyle w:val="2"/>
          <w:color w:val="000000"/>
        </w:rPr>
        <w:t>4.24</w:t>
      </w:r>
      <w:r w:rsidR="00382E21">
        <w:rPr>
          <w:rStyle w:val="2"/>
          <w:color w:val="000000"/>
        </w:rPr>
        <w:t xml:space="preserve">Бережно относиться </w:t>
      </w:r>
      <w:r w:rsidR="009C59D2">
        <w:rPr>
          <w:rStyle w:val="2"/>
          <w:color w:val="000000"/>
        </w:rPr>
        <w:t xml:space="preserve">к  </w:t>
      </w:r>
      <w:r w:rsidR="00382E21">
        <w:rPr>
          <w:rStyle w:val="2"/>
          <w:color w:val="000000"/>
        </w:rPr>
        <w:t>результатам труда других людей, экономно расходовать электроэнергию и воду в Учреждении.</w:t>
      </w:r>
    </w:p>
    <w:p w:rsidR="00382E21" w:rsidRDefault="00F50439" w:rsidP="00F50439">
      <w:pPr>
        <w:pStyle w:val="20"/>
        <w:shd w:val="clear" w:color="auto" w:fill="auto"/>
        <w:tabs>
          <w:tab w:val="left" w:pos="624"/>
        </w:tabs>
        <w:spacing w:before="0" w:after="0" w:line="274" w:lineRule="exact"/>
        <w:jc w:val="both"/>
      </w:pPr>
      <w:r>
        <w:rPr>
          <w:rStyle w:val="2"/>
          <w:color w:val="000000"/>
        </w:rPr>
        <w:t>4.25</w:t>
      </w:r>
      <w:r w:rsidR="00382E21">
        <w:rPr>
          <w:rStyle w:val="2"/>
          <w:color w:val="000000"/>
        </w:rPr>
        <w:t>Достойно вести себя, соблюдать культуру поведения и внешнего вида.</w:t>
      </w:r>
    </w:p>
    <w:p w:rsidR="00382E21" w:rsidRDefault="00F50439" w:rsidP="009C59D2">
      <w:pPr>
        <w:pStyle w:val="20"/>
        <w:shd w:val="clear" w:color="auto" w:fill="auto"/>
        <w:spacing w:before="0" w:after="0" w:line="274" w:lineRule="exact"/>
        <w:jc w:val="both"/>
      </w:pPr>
      <w:r>
        <w:rPr>
          <w:rStyle w:val="2"/>
          <w:color w:val="000000"/>
        </w:rPr>
        <w:t>4.26</w:t>
      </w:r>
      <w:r w:rsidR="00382E21">
        <w:rPr>
          <w:rStyle w:val="2"/>
          <w:color w:val="000000"/>
        </w:rPr>
        <w:t>Уважать честь и достоинство других обучающихся, работников учреждения, не создавать препятствий для получения образования другими обучающимися.</w:t>
      </w:r>
    </w:p>
    <w:p w:rsidR="00382E21" w:rsidRDefault="00F50439" w:rsidP="00F50439">
      <w:pPr>
        <w:pStyle w:val="20"/>
        <w:shd w:val="clear" w:color="auto" w:fill="auto"/>
        <w:tabs>
          <w:tab w:val="left" w:pos="619"/>
        </w:tabs>
        <w:spacing w:before="0" w:after="0" w:line="274" w:lineRule="exact"/>
        <w:jc w:val="both"/>
      </w:pPr>
      <w:r>
        <w:rPr>
          <w:rStyle w:val="2"/>
          <w:color w:val="000000"/>
        </w:rPr>
        <w:t>4.27.</w:t>
      </w:r>
      <w:r w:rsidR="00382E21">
        <w:rPr>
          <w:rStyle w:val="2"/>
          <w:color w:val="000000"/>
        </w:rPr>
        <w:t>Сознательно относиться к учебе, своевременно являться на уроки и другие занятия, соблюдать порядок на рабочем месте.</w:t>
      </w:r>
    </w:p>
    <w:p w:rsidR="00382E21" w:rsidRDefault="00F50439" w:rsidP="00F50439">
      <w:pPr>
        <w:pStyle w:val="20"/>
        <w:shd w:val="clear" w:color="auto" w:fill="auto"/>
        <w:tabs>
          <w:tab w:val="left" w:pos="670"/>
        </w:tabs>
        <w:spacing w:before="0" w:after="0" w:line="274" w:lineRule="exact"/>
        <w:jc w:val="both"/>
      </w:pPr>
      <w:r>
        <w:rPr>
          <w:rStyle w:val="2"/>
          <w:color w:val="000000"/>
        </w:rPr>
        <w:t>4.28.</w:t>
      </w:r>
      <w:r w:rsidR="00382E21">
        <w:rPr>
          <w:rStyle w:val="2"/>
          <w:color w:val="000000"/>
        </w:rPr>
        <w:t>При неявке на занятия по болезни или другим уважительным причинам, обучающийся обязан в течение первого дня болезни поставить об этом в известность классного руководителя.</w:t>
      </w:r>
    </w:p>
    <w:p w:rsidR="00382E21" w:rsidRDefault="00F50439" w:rsidP="00F50439">
      <w:pPr>
        <w:pStyle w:val="20"/>
        <w:shd w:val="clear" w:color="auto" w:fill="auto"/>
        <w:tabs>
          <w:tab w:val="left" w:pos="619"/>
        </w:tabs>
        <w:spacing w:before="0" w:after="0" w:line="274" w:lineRule="exact"/>
        <w:jc w:val="both"/>
      </w:pPr>
      <w:r>
        <w:rPr>
          <w:rStyle w:val="2"/>
          <w:color w:val="000000"/>
        </w:rPr>
        <w:t>4.29.</w:t>
      </w:r>
      <w:r w:rsidR="00382E21">
        <w:rPr>
          <w:rStyle w:val="2"/>
          <w:color w:val="000000"/>
        </w:rPr>
        <w:t>В случае болезни обучающийся предоставляет справку амбулаторного врача или лечебного заведения по установленной форме, или заявление от родителей (законных представителей);</w:t>
      </w:r>
    </w:p>
    <w:p w:rsidR="00382E21" w:rsidRDefault="00382E21">
      <w:pPr>
        <w:pStyle w:val="22"/>
        <w:keepNext/>
        <w:keepLines/>
        <w:shd w:val="clear" w:color="auto" w:fill="auto"/>
        <w:spacing w:before="0"/>
      </w:pPr>
      <w:bookmarkStart w:id="8" w:name="bookmark7"/>
      <w:r>
        <w:rPr>
          <w:rStyle w:val="21"/>
          <w:b/>
          <w:bCs/>
          <w:color w:val="000000"/>
        </w:rPr>
        <w:t>Обучающимся запрещается:</w:t>
      </w:r>
      <w:bookmarkEnd w:id="8"/>
    </w:p>
    <w:p w:rsidR="00382E21" w:rsidRDefault="00893DFF" w:rsidP="00893DFF">
      <w:pPr>
        <w:pStyle w:val="20"/>
        <w:shd w:val="clear" w:color="auto" w:fill="auto"/>
        <w:tabs>
          <w:tab w:val="left" w:pos="619"/>
        </w:tabs>
        <w:spacing w:before="0" w:after="0" w:line="274" w:lineRule="exact"/>
        <w:jc w:val="both"/>
      </w:pPr>
      <w:r>
        <w:rPr>
          <w:rStyle w:val="2"/>
          <w:color w:val="000000"/>
        </w:rPr>
        <w:t>4.30.</w:t>
      </w:r>
      <w:r w:rsidR="00382E21">
        <w:rPr>
          <w:rStyle w:val="2"/>
          <w:color w:val="000000"/>
        </w:rPr>
        <w:t>Нарушать Устав Учреждения, решения Педагогического совета Учреждения, приказы Директора, требования педагогических работников не противоречащие законодательствам Российской Федерации и Республики Татарстан.</w:t>
      </w:r>
    </w:p>
    <w:p w:rsidR="00382E21" w:rsidRDefault="00893DFF" w:rsidP="00893DFF">
      <w:pPr>
        <w:pStyle w:val="20"/>
        <w:shd w:val="clear" w:color="auto" w:fill="auto"/>
        <w:tabs>
          <w:tab w:val="left" w:pos="657"/>
        </w:tabs>
        <w:spacing w:before="0" w:after="0" w:line="274" w:lineRule="exact"/>
        <w:jc w:val="both"/>
      </w:pPr>
      <w:r>
        <w:rPr>
          <w:rStyle w:val="2"/>
          <w:color w:val="000000"/>
        </w:rPr>
        <w:t>4.31.</w:t>
      </w:r>
      <w:r w:rsidR="00382E21">
        <w:rPr>
          <w:rStyle w:val="2"/>
          <w:color w:val="000000"/>
        </w:rPr>
        <w:t>Приносить, передавать или использовать оружие, спиртные напитки, табачные изделия, токсические, наркотические вещества.</w:t>
      </w:r>
    </w:p>
    <w:p w:rsidR="00382E21" w:rsidRDefault="00893DFF" w:rsidP="00893DFF">
      <w:pPr>
        <w:pStyle w:val="20"/>
        <w:shd w:val="clear" w:color="auto" w:fill="auto"/>
        <w:tabs>
          <w:tab w:val="left" w:pos="657"/>
        </w:tabs>
        <w:spacing w:before="0" w:after="0" w:line="274" w:lineRule="exact"/>
        <w:jc w:val="both"/>
      </w:pPr>
      <w:r>
        <w:rPr>
          <w:rStyle w:val="2"/>
          <w:color w:val="000000"/>
        </w:rPr>
        <w:t>4.32.</w:t>
      </w:r>
      <w:r w:rsidR="00382E21">
        <w:rPr>
          <w:rStyle w:val="2"/>
          <w:color w:val="000000"/>
        </w:rPr>
        <w:t>Использовать любые средства или вещества, которые могут привести к авариям и катастрофам.</w:t>
      </w:r>
    </w:p>
    <w:p w:rsidR="00382E21" w:rsidRDefault="00893DFF" w:rsidP="00893DFF">
      <w:pPr>
        <w:pStyle w:val="20"/>
        <w:shd w:val="clear" w:color="auto" w:fill="auto"/>
        <w:tabs>
          <w:tab w:val="left" w:pos="657"/>
        </w:tabs>
        <w:spacing w:before="0" w:after="0" w:line="274" w:lineRule="exact"/>
        <w:jc w:val="both"/>
      </w:pPr>
      <w:r>
        <w:rPr>
          <w:rStyle w:val="2"/>
          <w:color w:val="000000"/>
        </w:rPr>
        <w:t>4.33.</w:t>
      </w:r>
      <w:r w:rsidR="00382E21">
        <w:rPr>
          <w:rStyle w:val="2"/>
          <w:color w:val="000000"/>
        </w:rPr>
        <w:t>Применять физическую силу для выяснения отношений, запугивание и вымогательство.</w:t>
      </w:r>
    </w:p>
    <w:p w:rsidR="00382E21" w:rsidRDefault="00893DFF" w:rsidP="00893DFF">
      <w:pPr>
        <w:pStyle w:val="20"/>
        <w:shd w:val="clear" w:color="auto" w:fill="auto"/>
        <w:tabs>
          <w:tab w:val="left" w:pos="657"/>
        </w:tabs>
        <w:spacing w:before="0" w:after="0" w:line="274" w:lineRule="exact"/>
        <w:jc w:val="both"/>
      </w:pPr>
      <w:r>
        <w:rPr>
          <w:rStyle w:val="2"/>
          <w:color w:val="000000"/>
        </w:rPr>
        <w:t>4.34.</w:t>
      </w:r>
      <w:r w:rsidR="00382E21">
        <w:rPr>
          <w:rStyle w:val="2"/>
          <w:color w:val="000000"/>
        </w:rPr>
        <w:t>Производить любые действия, влекущие за собой опасные последствия для окружающих.</w:t>
      </w:r>
    </w:p>
    <w:p w:rsidR="00382E21" w:rsidRDefault="00893DFF" w:rsidP="00893DFF">
      <w:pPr>
        <w:pStyle w:val="20"/>
        <w:shd w:val="clear" w:color="auto" w:fill="auto"/>
        <w:tabs>
          <w:tab w:val="left" w:pos="604"/>
        </w:tabs>
        <w:spacing w:before="0" w:after="0" w:line="274" w:lineRule="exact"/>
        <w:jc w:val="both"/>
      </w:pPr>
      <w:r>
        <w:rPr>
          <w:rStyle w:val="2"/>
          <w:color w:val="000000"/>
        </w:rPr>
        <w:t>4.35.</w:t>
      </w:r>
      <w:r w:rsidR="00382E21">
        <w:rPr>
          <w:rStyle w:val="2"/>
          <w:color w:val="000000"/>
        </w:rPr>
        <w:t>Употреблять нецензурную лексику;</w:t>
      </w:r>
    </w:p>
    <w:p w:rsidR="00382E21" w:rsidRDefault="00893DFF" w:rsidP="00893DFF">
      <w:pPr>
        <w:pStyle w:val="20"/>
        <w:shd w:val="clear" w:color="auto" w:fill="auto"/>
        <w:tabs>
          <w:tab w:val="left" w:pos="662"/>
        </w:tabs>
        <w:spacing w:before="0" w:line="274" w:lineRule="exact"/>
        <w:jc w:val="both"/>
      </w:pPr>
      <w:r>
        <w:rPr>
          <w:rStyle w:val="2"/>
          <w:color w:val="000000"/>
        </w:rPr>
        <w:t>4.36.</w:t>
      </w:r>
      <w:r w:rsidR="00382E21">
        <w:rPr>
          <w:rStyle w:val="2"/>
          <w:color w:val="000000"/>
        </w:rPr>
        <w:t>Нарушать правила пожарной безопасности и требования обеспечения безопасности жизнедеятельности.</w:t>
      </w:r>
    </w:p>
    <w:p w:rsidR="00382E21" w:rsidRDefault="00382E21" w:rsidP="00893DFF">
      <w:pPr>
        <w:pStyle w:val="22"/>
        <w:keepNext/>
        <w:keepLines/>
        <w:numPr>
          <w:ilvl w:val="0"/>
          <w:numId w:val="6"/>
        </w:numPr>
        <w:shd w:val="clear" w:color="auto" w:fill="auto"/>
        <w:tabs>
          <w:tab w:val="left" w:pos="306"/>
        </w:tabs>
        <w:spacing w:before="0"/>
      </w:pPr>
      <w:bookmarkStart w:id="9" w:name="bookmark8"/>
      <w:r>
        <w:rPr>
          <w:rStyle w:val="21"/>
          <w:b/>
          <w:bCs/>
          <w:color w:val="000000"/>
        </w:rPr>
        <w:t>Приход и уход из учреждения</w:t>
      </w:r>
      <w:bookmarkEnd w:id="9"/>
    </w:p>
    <w:p w:rsidR="00382E21" w:rsidRDefault="00893DFF" w:rsidP="00F50439">
      <w:pPr>
        <w:pStyle w:val="20"/>
        <w:shd w:val="clear" w:color="auto" w:fill="auto"/>
        <w:tabs>
          <w:tab w:val="left" w:pos="474"/>
        </w:tabs>
        <w:spacing w:before="0" w:after="0" w:line="274" w:lineRule="exact"/>
        <w:jc w:val="both"/>
      </w:pPr>
      <w:r>
        <w:rPr>
          <w:rStyle w:val="2"/>
          <w:color w:val="000000"/>
        </w:rPr>
        <w:t>5.1</w:t>
      </w:r>
      <w:r w:rsidR="00F50439">
        <w:rPr>
          <w:rStyle w:val="2"/>
          <w:color w:val="000000"/>
        </w:rPr>
        <w:t>.</w:t>
      </w:r>
      <w:r w:rsidR="00382E21">
        <w:rPr>
          <w:rStyle w:val="2"/>
          <w:color w:val="000000"/>
        </w:rPr>
        <w:t>Приходить в учреждение следует за 30 минут до начала уроков в чистой, выглаженной школьной форме, иметь опрятный вид и аккуратную прическу.</w:t>
      </w:r>
    </w:p>
    <w:p w:rsidR="00382E21" w:rsidRDefault="00893DFF" w:rsidP="00F50439">
      <w:pPr>
        <w:pStyle w:val="20"/>
        <w:shd w:val="clear" w:color="auto" w:fill="auto"/>
        <w:tabs>
          <w:tab w:val="left" w:pos="470"/>
        </w:tabs>
        <w:spacing w:before="0" w:after="0" w:line="274" w:lineRule="exact"/>
        <w:jc w:val="both"/>
      </w:pPr>
      <w:r>
        <w:rPr>
          <w:rStyle w:val="2"/>
          <w:color w:val="000000"/>
        </w:rPr>
        <w:t xml:space="preserve">5.2. </w:t>
      </w:r>
      <w:r w:rsidR="00F50439">
        <w:rPr>
          <w:rStyle w:val="2"/>
          <w:color w:val="000000"/>
        </w:rPr>
        <w:t>.</w:t>
      </w:r>
      <w:r w:rsidR="00382E21">
        <w:rPr>
          <w:rStyle w:val="2"/>
          <w:color w:val="000000"/>
        </w:rPr>
        <w:t>Необходимо иметь с собой все необходимые для уроков принадлежности.</w:t>
      </w:r>
    </w:p>
    <w:p w:rsidR="00382E21" w:rsidRDefault="00893DFF" w:rsidP="00F50439">
      <w:pPr>
        <w:pStyle w:val="20"/>
        <w:shd w:val="clear" w:color="auto" w:fill="auto"/>
        <w:tabs>
          <w:tab w:val="left" w:pos="470"/>
        </w:tabs>
        <w:spacing w:before="0" w:after="0" w:line="274" w:lineRule="exact"/>
        <w:jc w:val="both"/>
      </w:pPr>
      <w:r>
        <w:rPr>
          <w:rStyle w:val="2"/>
          <w:color w:val="000000"/>
        </w:rPr>
        <w:t>5.3</w:t>
      </w:r>
      <w:r w:rsidR="00F50439">
        <w:rPr>
          <w:rStyle w:val="2"/>
          <w:color w:val="000000"/>
        </w:rPr>
        <w:t>.</w:t>
      </w:r>
      <w:r w:rsidR="00382E21">
        <w:rPr>
          <w:rStyle w:val="2"/>
          <w:color w:val="000000"/>
        </w:rPr>
        <w:t>Обучающиеся вправе пользоваться гардеробом.</w:t>
      </w:r>
    </w:p>
    <w:p w:rsidR="00382E21" w:rsidRDefault="00893DFF" w:rsidP="00F50439">
      <w:pPr>
        <w:pStyle w:val="20"/>
        <w:shd w:val="clear" w:color="auto" w:fill="auto"/>
        <w:tabs>
          <w:tab w:val="left" w:pos="474"/>
        </w:tabs>
        <w:spacing w:before="0" w:after="0" w:line="274" w:lineRule="exact"/>
        <w:jc w:val="both"/>
      </w:pPr>
      <w:r>
        <w:rPr>
          <w:rStyle w:val="2"/>
          <w:color w:val="000000"/>
        </w:rPr>
        <w:t>5</w:t>
      </w:r>
      <w:r w:rsidR="00F50439">
        <w:rPr>
          <w:rStyle w:val="2"/>
          <w:color w:val="000000"/>
        </w:rPr>
        <w:t>.</w:t>
      </w:r>
      <w:r>
        <w:rPr>
          <w:rStyle w:val="2"/>
          <w:color w:val="000000"/>
        </w:rPr>
        <w:t xml:space="preserve">4. </w:t>
      </w:r>
      <w:r w:rsidR="00382E21">
        <w:rPr>
          <w:rStyle w:val="2"/>
          <w:color w:val="000000"/>
        </w:rPr>
        <w:t>Войдя в учреждение, обучающиеся снимают верхнюю одежду и одевают сменную обувь.</w:t>
      </w:r>
    </w:p>
    <w:p w:rsidR="00382E21" w:rsidRDefault="00893DFF" w:rsidP="00F50439">
      <w:pPr>
        <w:pStyle w:val="20"/>
        <w:shd w:val="clear" w:color="auto" w:fill="auto"/>
        <w:tabs>
          <w:tab w:val="left" w:pos="474"/>
        </w:tabs>
        <w:spacing w:before="0" w:after="0" w:line="274" w:lineRule="exact"/>
        <w:jc w:val="both"/>
      </w:pPr>
      <w:r>
        <w:rPr>
          <w:rStyle w:val="2"/>
          <w:color w:val="000000"/>
        </w:rPr>
        <w:t>5.5</w:t>
      </w:r>
      <w:r w:rsidR="00F50439">
        <w:rPr>
          <w:rStyle w:val="2"/>
          <w:color w:val="000000"/>
        </w:rPr>
        <w:t>.</w:t>
      </w:r>
      <w:r w:rsidR="00382E21">
        <w:rPr>
          <w:rStyle w:val="2"/>
          <w:color w:val="000000"/>
        </w:rPr>
        <w:t>Перед началом уроков обучающиеся должны свериться с расписанием, и прибыть к кабинету до первого звонка. После звонка, с разрешения учителя войти в класс и подготовиться к уроку.</w:t>
      </w:r>
    </w:p>
    <w:p w:rsidR="00382E21" w:rsidRDefault="00893DFF" w:rsidP="00F50439">
      <w:pPr>
        <w:pStyle w:val="20"/>
        <w:shd w:val="clear" w:color="auto" w:fill="auto"/>
        <w:tabs>
          <w:tab w:val="left" w:pos="474"/>
        </w:tabs>
        <w:spacing w:before="0" w:after="0" w:line="274" w:lineRule="exact"/>
        <w:jc w:val="both"/>
      </w:pPr>
      <w:r>
        <w:rPr>
          <w:rStyle w:val="2"/>
          <w:color w:val="000000"/>
        </w:rPr>
        <w:t>5</w:t>
      </w:r>
      <w:r w:rsidR="00F50439">
        <w:rPr>
          <w:rStyle w:val="2"/>
          <w:color w:val="000000"/>
        </w:rPr>
        <w:t>.</w:t>
      </w:r>
      <w:r>
        <w:rPr>
          <w:rStyle w:val="2"/>
          <w:color w:val="000000"/>
        </w:rPr>
        <w:t xml:space="preserve">6. </w:t>
      </w:r>
      <w:r w:rsidR="00382E21">
        <w:rPr>
          <w:rStyle w:val="2"/>
          <w:color w:val="000000"/>
        </w:rPr>
        <w:t>После</w:t>
      </w:r>
      <w:r>
        <w:rPr>
          <w:rStyle w:val="2"/>
          <w:color w:val="000000"/>
        </w:rPr>
        <w:t xml:space="preserve"> окончания занятий </w:t>
      </w:r>
      <w:r w:rsidR="00382E21">
        <w:rPr>
          <w:rStyle w:val="2"/>
          <w:color w:val="000000"/>
        </w:rPr>
        <w:t>аккуратно одеться и покинуть учреждение, соблюдая правила вежливости.</w:t>
      </w:r>
    </w:p>
    <w:p w:rsidR="00382E21" w:rsidRDefault="00382E21" w:rsidP="00893DFF">
      <w:pPr>
        <w:pStyle w:val="22"/>
        <w:keepNext/>
        <w:keepLines/>
        <w:numPr>
          <w:ilvl w:val="0"/>
          <w:numId w:val="6"/>
        </w:numPr>
        <w:shd w:val="clear" w:color="auto" w:fill="auto"/>
        <w:tabs>
          <w:tab w:val="left" w:pos="306"/>
        </w:tabs>
        <w:spacing w:before="0"/>
      </w:pPr>
      <w:bookmarkStart w:id="10" w:name="bookmark9"/>
      <w:r>
        <w:rPr>
          <w:rStyle w:val="21"/>
          <w:b/>
          <w:bCs/>
          <w:color w:val="000000"/>
        </w:rPr>
        <w:lastRenderedPageBreak/>
        <w:t>Поведение на уроке</w:t>
      </w:r>
      <w:bookmarkEnd w:id="10"/>
    </w:p>
    <w:p w:rsidR="00382E21" w:rsidRDefault="00893DFF" w:rsidP="00893DFF">
      <w:pPr>
        <w:pStyle w:val="20"/>
        <w:shd w:val="clear" w:color="auto" w:fill="auto"/>
        <w:tabs>
          <w:tab w:val="left" w:pos="479"/>
        </w:tabs>
        <w:spacing w:before="0" w:after="0" w:line="274" w:lineRule="exact"/>
        <w:jc w:val="both"/>
      </w:pPr>
      <w:r>
        <w:rPr>
          <w:rStyle w:val="2"/>
          <w:color w:val="000000"/>
        </w:rPr>
        <w:t>6.1.</w:t>
      </w:r>
      <w:r w:rsidR="00382E21">
        <w:rPr>
          <w:rStyle w:val="2"/>
          <w:color w:val="000000"/>
        </w:rPr>
        <w:t>Обучающиеся занимают свои места в кабинете, так как это устанавливает классный руководитель или учитель по предмету, с учетом психо-физических особенностей обучающихся.</w:t>
      </w:r>
    </w:p>
    <w:p w:rsidR="00382E21" w:rsidRDefault="00893DFF" w:rsidP="00893DFF">
      <w:pPr>
        <w:pStyle w:val="20"/>
        <w:shd w:val="clear" w:color="auto" w:fill="auto"/>
        <w:tabs>
          <w:tab w:val="left" w:pos="474"/>
        </w:tabs>
        <w:spacing w:before="0" w:after="0" w:line="274" w:lineRule="exact"/>
        <w:jc w:val="both"/>
      </w:pPr>
      <w:r>
        <w:rPr>
          <w:rStyle w:val="2"/>
          <w:color w:val="000000"/>
        </w:rPr>
        <w:t>6.2.</w:t>
      </w:r>
      <w:r w:rsidR="00382E21">
        <w:rPr>
          <w:rStyle w:val="2"/>
          <w:color w:val="000000"/>
        </w:rPr>
        <w:t>Перед началом урока, обучающиеся должны подготовить свое рабочее место, и все необходимое для работы в классе.</w:t>
      </w:r>
    </w:p>
    <w:p w:rsidR="00382E21" w:rsidRDefault="00893DFF" w:rsidP="00893DFF">
      <w:pPr>
        <w:pStyle w:val="20"/>
        <w:shd w:val="clear" w:color="auto" w:fill="auto"/>
        <w:tabs>
          <w:tab w:val="left" w:pos="484"/>
        </w:tabs>
        <w:spacing w:before="0" w:after="0" w:line="274" w:lineRule="exact"/>
        <w:jc w:val="both"/>
      </w:pPr>
      <w:r>
        <w:rPr>
          <w:rStyle w:val="2"/>
          <w:color w:val="000000"/>
        </w:rPr>
        <w:t>6.3.</w:t>
      </w:r>
      <w:r w:rsidR="00382E21">
        <w:rPr>
          <w:rStyle w:val="2"/>
          <w:color w:val="000000"/>
        </w:rPr>
        <w:t>При входе учителя в класс, обучающиеся встают в знак приветствия и садятся после того, как учитель ответит на приветствие. Подобным образом обучающиеся приветствуют любого взрослого человека вошедшего во время занятий.</w:t>
      </w:r>
    </w:p>
    <w:p w:rsidR="00382E21" w:rsidRDefault="00893DFF" w:rsidP="00893DFF">
      <w:pPr>
        <w:pStyle w:val="20"/>
        <w:shd w:val="clear" w:color="auto" w:fill="auto"/>
        <w:tabs>
          <w:tab w:val="left" w:pos="474"/>
        </w:tabs>
        <w:spacing w:before="0" w:after="0" w:line="274" w:lineRule="exact"/>
        <w:jc w:val="both"/>
      </w:pPr>
      <w:r>
        <w:rPr>
          <w:rStyle w:val="2"/>
          <w:color w:val="000000"/>
        </w:rPr>
        <w:t>6.4.</w:t>
      </w:r>
      <w:r w:rsidR="00382E21">
        <w:rPr>
          <w:rStyle w:val="2"/>
          <w:color w:val="000000"/>
        </w:rPr>
        <w:t>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382E21" w:rsidRDefault="00893DFF" w:rsidP="00893DFF">
      <w:pPr>
        <w:pStyle w:val="20"/>
        <w:shd w:val="clear" w:color="auto" w:fill="auto"/>
        <w:tabs>
          <w:tab w:val="left" w:pos="484"/>
        </w:tabs>
        <w:spacing w:before="0" w:after="0" w:line="274" w:lineRule="exact"/>
        <w:jc w:val="both"/>
      </w:pPr>
      <w:r>
        <w:rPr>
          <w:rStyle w:val="2"/>
          <w:color w:val="000000"/>
        </w:rPr>
        <w:t>6.5.</w:t>
      </w:r>
      <w:r w:rsidR="00382E21">
        <w:rPr>
          <w:rStyle w:val="2"/>
          <w:color w:val="000000"/>
        </w:rPr>
        <w:t>Если обучающемуся необходимо выйти из класса, он должен попросить разрешения учителя.</w:t>
      </w:r>
    </w:p>
    <w:p w:rsidR="00382E21" w:rsidRPr="00A26F60" w:rsidRDefault="00893DFF" w:rsidP="00893DFF">
      <w:pPr>
        <w:pStyle w:val="20"/>
        <w:shd w:val="clear" w:color="auto" w:fill="auto"/>
        <w:tabs>
          <w:tab w:val="left" w:pos="484"/>
        </w:tabs>
        <w:spacing w:before="0" w:after="0" w:line="274" w:lineRule="exact"/>
        <w:jc w:val="both"/>
        <w:rPr>
          <w:rStyle w:val="2"/>
        </w:rPr>
      </w:pPr>
      <w:r>
        <w:rPr>
          <w:rStyle w:val="2"/>
          <w:color w:val="000000"/>
        </w:rPr>
        <w:t>6.6.</w:t>
      </w:r>
      <w:r w:rsidR="00382E21">
        <w:rPr>
          <w:rStyle w:val="2"/>
          <w:color w:val="000000"/>
        </w:rPr>
        <w:t>Запрещается во время уроков пользоваться мобильными телефонами и другими устройствами не относящимися к учебному процессу.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обучающегося.</w:t>
      </w:r>
    </w:p>
    <w:p w:rsidR="00A26F60" w:rsidRDefault="00893DFF" w:rsidP="00893DFF">
      <w:pPr>
        <w:pStyle w:val="20"/>
        <w:shd w:val="clear" w:color="auto" w:fill="auto"/>
        <w:tabs>
          <w:tab w:val="left" w:pos="484"/>
        </w:tabs>
        <w:spacing w:before="0" w:after="0" w:line="274" w:lineRule="exact"/>
        <w:jc w:val="both"/>
      </w:pPr>
      <w:r>
        <w:t>6.7.</w:t>
      </w:r>
      <w:r w:rsidR="00A26F60" w:rsidRPr="00A26F60">
        <w:t xml:space="preserve">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A26F60" w:rsidRDefault="00A26F60" w:rsidP="00A26F60">
      <w:pPr>
        <w:pStyle w:val="20"/>
        <w:tabs>
          <w:tab w:val="left" w:pos="484"/>
        </w:tabs>
        <w:spacing w:line="274" w:lineRule="exact"/>
        <w:jc w:val="both"/>
      </w:pPr>
      <w:r>
        <w:t>7. Поведение на перемене</w:t>
      </w:r>
    </w:p>
    <w:p w:rsidR="00A26F60" w:rsidRDefault="00A26F60" w:rsidP="007E07F0">
      <w:pPr>
        <w:pStyle w:val="20"/>
        <w:tabs>
          <w:tab w:val="left" w:pos="484"/>
        </w:tabs>
        <w:spacing w:before="0" w:after="0" w:line="240" w:lineRule="auto"/>
        <w:jc w:val="both"/>
      </w:pPr>
      <w:r>
        <w:t>7.1. Обучающиеся обязаны использовать время перерыва для отдыха.</w:t>
      </w:r>
    </w:p>
    <w:p w:rsidR="00A26F60" w:rsidRDefault="00A26F60" w:rsidP="007E07F0">
      <w:pPr>
        <w:pStyle w:val="20"/>
        <w:tabs>
          <w:tab w:val="left" w:pos="484"/>
        </w:tabs>
        <w:spacing w:before="0" w:after="0" w:line="240" w:lineRule="auto"/>
        <w:jc w:val="both"/>
      </w:pPr>
      <w:r>
        <w:t>7.2. При движении по коридорам, лестницам, проходам придерживаться правой стороны. 7.3. Во время перерывов (перемен) обучающимся запрещается:</w:t>
      </w:r>
    </w:p>
    <w:p w:rsidR="00A26F60" w:rsidRDefault="00A26F60" w:rsidP="007E07F0">
      <w:pPr>
        <w:pStyle w:val="20"/>
        <w:tabs>
          <w:tab w:val="left" w:pos="484"/>
        </w:tabs>
        <w:spacing w:before="0" w:after="0" w:line="240" w:lineRule="auto"/>
        <w:jc w:val="both"/>
      </w:pPr>
      <w:r>
        <w:t>- шуметь, мешать отдыхать другим, бегать по лестницам, вблизи оконных проёмов и в других местах, не приспособленных для игр;</w:t>
      </w:r>
    </w:p>
    <w:p w:rsidR="00A26F60" w:rsidRDefault="00A26F60" w:rsidP="007E07F0">
      <w:pPr>
        <w:pStyle w:val="20"/>
        <w:tabs>
          <w:tab w:val="left" w:pos="484"/>
        </w:tabs>
        <w:spacing w:before="0" w:after="0" w:line="240" w:lineRule="auto"/>
        <w:jc w:val="both"/>
      </w:pPr>
      <w:r>
        <w:t>- толкать друг-друга, бросаться предметами и применять физическую силу для решения любого рода проблем;</w:t>
      </w:r>
    </w:p>
    <w:p w:rsidR="00A26F60" w:rsidRDefault="00A26F60" w:rsidP="007E07F0">
      <w:pPr>
        <w:pStyle w:val="20"/>
        <w:tabs>
          <w:tab w:val="left" w:pos="484"/>
        </w:tabs>
        <w:spacing w:before="0" w:after="0" w:line="240" w:lineRule="auto"/>
        <w:jc w:val="both"/>
      </w:pPr>
      <w:r>
        <w:t>- употреблять непристойные выражения и жесты в адрес любых лиц, запугивать, заниматься вымогательством.</w:t>
      </w:r>
    </w:p>
    <w:p w:rsidR="00A26F60" w:rsidRDefault="00A26F60" w:rsidP="007E07F0">
      <w:pPr>
        <w:pStyle w:val="20"/>
        <w:tabs>
          <w:tab w:val="left" w:pos="484"/>
        </w:tabs>
        <w:spacing w:before="0" w:after="0" w:line="240" w:lineRule="auto"/>
        <w:jc w:val="both"/>
      </w:pPr>
      <w:r>
        <w:t>Нарушение данного пункта влечет за собой применение мер, предусмотренных Российским законодательством.</w:t>
      </w:r>
    </w:p>
    <w:p w:rsidR="00A26F60" w:rsidRDefault="00A26F60" w:rsidP="00A26F60">
      <w:pPr>
        <w:pStyle w:val="20"/>
        <w:tabs>
          <w:tab w:val="left" w:pos="484"/>
        </w:tabs>
        <w:spacing w:line="274" w:lineRule="exact"/>
        <w:jc w:val="both"/>
      </w:pPr>
      <w:r>
        <w:t>8. Поведение в столовой</w:t>
      </w:r>
    </w:p>
    <w:p w:rsidR="00A26F60" w:rsidRDefault="00A26F60" w:rsidP="00A26F60">
      <w:pPr>
        <w:pStyle w:val="20"/>
        <w:tabs>
          <w:tab w:val="left" w:pos="484"/>
        </w:tabs>
        <w:spacing w:line="274" w:lineRule="exact"/>
        <w:jc w:val="both"/>
      </w:pPr>
      <w:r>
        <w:t>8.1. Обучающиеся соблюдают правила гигиены: входят в помещение столовой без верхней одежды, тщательно моют руки перед едой.</w:t>
      </w:r>
    </w:p>
    <w:p w:rsidR="00A26F60" w:rsidRDefault="00A26F60" w:rsidP="00A26F60">
      <w:pPr>
        <w:pStyle w:val="20"/>
        <w:tabs>
          <w:tab w:val="left" w:pos="484"/>
        </w:tabs>
        <w:spacing w:line="274" w:lineRule="exact"/>
        <w:jc w:val="both"/>
      </w:pPr>
      <w:r>
        <w:t>8.2. Обучающиеся проявляют внимание и осторожность при получении и употреблении горячих и жидких блюд.</w:t>
      </w:r>
    </w:p>
    <w:p w:rsidR="00A26F60" w:rsidRDefault="00A26F60" w:rsidP="00A26F60">
      <w:pPr>
        <w:pStyle w:val="20"/>
        <w:tabs>
          <w:tab w:val="left" w:pos="484"/>
        </w:tabs>
        <w:spacing w:line="274" w:lineRule="exact"/>
        <w:jc w:val="both"/>
      </w:pPr>
      <w:r>
        <w:t>9. Заключительные положения</w:t>
      </w:r>
    </w:p>
    <w:p w:rsidR="00A26F60" w:rsidRDefault="00A26F60" w:rsidP="00A26F60">
      <w:pPr>
        <w:pStyle w:val="20"/>
        <w:tabs>
          <w:tab w:val="left" w:pos="484"/>
        </w:tabs>
        <w:spacing w:line="274" w:lineRule="exact"/>
        <w:jc w:val="both"/>
      </w:pPr>
      <w:r>
        <w:t>9.1. Настоящие правила действуют на всей территории учреждения и распространяются на все мероприятия с участием обучающихся учреждения.</w:t>
      </w:r>
    </w:p>
    <w:p w:rsidR="00A26F60" w:rsidRDefault="00A26F60" w:rsidP="00A26F60">
      <w:pPr>
        <w:pStyle w:val="20"/>
        <w:shd w:val="clear" w:color="auto" w:fill="auto"/>
        <w:tabs>
          <w:tab w:val="left" w:pos="484"/>
        </w:tabs>
        <w:spacing w:before="0" w:after="0" w:line="274" w:lineRule="exact"/>
        <w:jc w:val="both"/>
      </w:pPr>
      <w:r>
        <w:t>9.2. Настоящие Правила вывешив</w:t>
      </w:r>
      <w:r w:rsidRPr="00A26F60">
        <w:t>аются в учреждении на видном месте для всеобщего ознакомления.</w:t>
      </w:r>
    </w:p>
    <w:sectPr w:rsidR="00A26F60">
      <w:footerReference w:type="default" r:id="rId8"/>
      <w:pgSz w:w="11900" w:h="16840"/>
      <w:pgMar w:top="1149" w:right="820" w:bottom="1329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C78" w:rsidRDefault="00605C78">
      <w:r>
        <w:separator/>
      </w:r>
    </w:p>
  </w:endnote>
  <w:endnote w:type="continuationSeparator" w:id="0">
    <w:p w:rsidR="00605C78" w:rsidRDefault="00605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rifa Th BT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E21" w:rsidRDefault="00A55A6D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6957060</wp:posOffset>
              </wp:positionH>
              <wp:positionV relativeFrom="page">
                <wp:posOffset>9934575</wp:posOffset>
              </wp:positionV>
              <wp:extent cx="70485" cy="160655"/>
              <wp:effectExtent l="3810" t="0" r="444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2E21" w:rsidRDefault="00382E21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55A6D" w:rsidRPr="00A55A6D">
                            <w:rPr>
                              <w:rStyle w:val="a5"/>
                              <w:noProof/>
                              <w:color w:val="00000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7.8pt;margin-top:782.25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" filled="f" stroked="f">
              <v:textbox style="mso-fit-shape-to-text:t" inset="0,0,0,0">
                <w:txbxContent>
                  <w:p w:rsidR="00382E21" w:rsidRDefault="00382E21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55A6D" w:rsidRPr="00A55A6D">
                      <w:rPr>
                        <w:rStyle w:val="a5"/>
                        <w:noProof/>
                        <w:color w:val="00000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C78" w:rsidRDefault="00605C78">
      <w:r>
        <w:separator/>
      </w:r>
    </w:p>
  </w:footnote>
  <w:footnote w:type="continuationSeparator" w:id="0">
    <w:p w:rsidR="00605C78" w:rsidRDefault="00605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2">
    <w:nsid w:val="00000005"/>
    <w:multiLevelType w:val="multilevel"/>
    <w:tmpl w:val="00000004"/>
    <w:lvl w:ilvl="0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start w:val="1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2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FA736A5"/>
    <w:multiLevelType w:val="multilevel"/>
    <w:tmpl w:val="26A4AF54"/>
    <w:lvl w:ilvl="0">
      <w:start w:val="4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8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5B424B94"/>
    <w:multiLevelType w:val="multilevel"/>
    <w:tmpl w:val="41585F38"/>
    <w:lvl w:ilvl="0">
      <w:start w:val="4"/>
      <w:numFmt w:val="decimal"/>
      <w:lvlText w:val="%1."/>
      <w:lvlJc w:val="left"/>
      <w:pPr>
        <w:ind w:left="480" w:hanging="480"/>
      </w:pPr>
      <w:rPr>
        <w:rFonts w:cs="Times New Roman" w:hint="default"/>
        <w:color w:val="000000"/>
      </w:rPr>
    </w:lvl>
    <w:lvl w:ilvl="1">
      <w:start w:val="21"/>
      <w:numFmt w:val="decimal"/>
      <w:lvlText w:val="%1.%2."/>
      <w:lvlJc w:val="left"/>
      <w:pPr>
        <w:ind w:left="1048" w:hanging="48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46"/>
    <w:rsid w:val="00003930"/>
    <w:rsid w:val="000452CC"/>
    <w:rsid w:val="000510D9"/>
    <w:rsid w:val="001667E3"/>
    <w:rsid w:val="001851D4"/>
    <w:rsid w:val="00382E21"/>
    <w:rsid w:val="003D0AB1"/>
    <w:rsid w:val="004C1A36"/>
    <w:rsid w:val="004E7046"/>
    <w:rsid w:val="00605C78"/>
    <w:rsid w:val="0070605A"/>
    <w:rsid w:val="00760BFB"/>
    <w:rsid w:val="007908C6"/>
    <w:rsid w:val="007E07F0"/>
    <w:rsid w:val="0082345C"/>
    <w:rsid w:val="00893DFF"/>
    <w:rsid w:val="00923EEE"/>
    <w:rsid w:val="009351A4"/>
    <w:rsid w:val="00973CB0"/>
    <w:rsid w:val="009744A7"/>
    <w:rsid w:val="009C59D2"/>
    <w:rsid w:val="00A26F60"/>
    <w:rsid w:val="00A55A6D"/>
    <w:rsid w:val="00C2502F"/>
    <w:rsid w:val="00CE4E26"/>
    <w:rsid w:val="00CF5D91"/>
    <w:rsid w:val="00D262F4"/>
    <w:rsid w:val="00F50439"/>
    <w:rsid w:val="00F8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u w:val="none"/>
    </w:rPr>
  </w:style>
  <w:style w:type="character" w:customStyle="1" w:styleId="a4">
    <w:name w:val="Колонтитул_"/>
    <w:basedOn w:val="a0"/>
    <w:link w:val="1"/>
    <w:uiPriority w:val="99"/>
    <w:locked/>
    <w:rPr>
      <w:rFonts w:ascii="Times New Roman" w:hAnsi="Times New Roman" w:cs="Times New Roman"/>
      <w:sz w:val="22"/>
      <w:szCs w:val="22"/>
      <w:u w:val="none"/>
    </w:rPr>
  </w:style>
  <w:style w:type="character" w:customStyle="1" w:styleId="a5">
    <w:name w:val="Колонтитул"/>
    <w:basedOn w:val="a4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u w:val="none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after="240" w:line="274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1">
    <w:name w:val="Колонтитул1"/>
    <w:basedOn w:val="a"/>
    <w:link w:val="a4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240" w:after="240" w:line="250" w:lineRule="exact"/>
      <w:jc w:val="right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600" w:line="322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before="240" w:line="274" w:lineRule="exact"/>
      <w:jc w:val="both"/>
      <w:outlineLvl w:val="1"/>
    </w:pPr>
    <w:rPr>
      <w:rFonts w:ascii="Times New Roman" w:hAnsi="Times New Roman" w:cs="Times New Roman"/>
      <w:b/>
      <w:bCs/>
      <w:color w:val="auto"/>
    </w:rPr>
  </w:style>
  <w:style w:type="character" w:customStyle="1" w:styleId="apple-converted-space">
    <w:name w:val="apple-converted-space"/>
    <w:basedOn w:val="a0"/>
    <w:rsid w:val="007908C6"/>
    <w:rPr>
      <w:rFonts w:cs="Times New Roman"/>
    </w:rPr>
  </w:style>
  <w:style w:type="paragraph" w:styleId="a6">
    <w:name w:val="Balloon Text"/>
    <w:basedOn w:val="a"/>
    <w:link w:val="a7"/>
    <w:uiPriority w:val="99"/>
    <w:rsid w:val="007E07F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locked/>
    <w:rsid w:val="007E07F0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u w:val="none"/>
    </w:rPr>
  </w:style>
  <w:style w:type="character" w:customStyle="1" w:styleId="a4">
    <w:name w:val="Колонтитул_"/>
    <w:basedOn w:val="a0"/>
    <w:link w:val="1"/>
    <w:uiPriority w:val="99"/>
    <w:locked/>
    <w:rPr>
      <w:rFonts w:ascii="Times New Roman" w:hAnsi="Times New Roman" w:cs="Times New Roman"/>
      <w:sz w:val="22"/>
      <w:szCs w:val="22"/>
      <w:u w:val="none"/>
    </w:rPr>
  </w:style>
  <w:style w:type="character" w:customStyle="1" w:styleId="a5">
    <w:name w:val="Колонтитул"/>
    <w:basedOn w:val="a4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u w:val="none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after="240" w:line="274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1">
    <w:name w:val="Колонтитул1"/>
    <w:basedOn w:val="a"/>
    <w:link w:val="a4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240" w:after="240" w:line="250" w:lineRule="exact"/>
      <w:jc w:val="right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600" w:line="322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before="240" w:line="274" w:lineRule="exact"/>
      <w:jc w:val="both"/>
      <w:outlineLvl w:val="1"/>
    </w:pPr>
    <w:rPr>
      <w:rFonts w:ascii="Times New Roman" w:hAnsi="Times New Roman" w:cs="Times New Roman"/>
      <w:b/>
      <w:bCs/>
      <w:color w:val="auto"/>
    </w:rPr>
  </w:style>
  <w:style w:type="character" w:customStyle="1" w:styleId="apple-converted-space">
    <w:name w:val="apple-converted-space"/>
    <w:basedOn w:val="a0"/>
    <w:rsid w:val="007908C6"/>
    <w:rPr>
      <w:rFonts w:cs="Times New Roman"/>
    </w:rPr>
  </w:style>
  <w:style w:type="paragraph" w:styleId="a6">
    <w:name w:val="Balloon Text"/>
    <w:basedOn w:val="a"/>
    <w:link w:val="a7"/>
    <w:uiPriority w:val="99"/>
    <w:rsid w:val="007E07F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locked/>
    <w:rsid w:val="007E07F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КЖИ матем</dc:creator>
  <cp:lastModifiedBy>PC-1</cp:lastModifiedBy>
  <cp:revision>2</cp:revision>
  <cp:lastPrinted>2017-09-27T12:12:00Z</cp:lastPrinted>
  <dcterms:created xsi:type="dcterms:W3CDTF">2017-10-09T04:29:00Z</dcterms:created>
  <dcterms:modified xsi:type="dcterms:W3CDTF">2017-10-09T04:29:00Z</dcterms:modified>
</cp:coreProperties>
</file>